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2A81ECC6" w14:textId="3EC65D96" w:rsidR="00FE32FA" w:rsidRPr="00F9593A" w:rsidRDefault="00F75044" w:rsidP="00FE32FA">
      <w:pPr>
        <w:jc w:val="right"/>
        <w:rPr>
          <w:rFonts w:ascii="Lato" w:hAnsi="Lato"/>
          <w:noProof/>
        </w:rPr>
      </w:pPr>
      <w:r w:rsidRPr="00F9593A">
        <w:rPr>
          <w:rFonts w:ascii="Lato" w:hAnsi="Lato"/>
          <w:noProof/>
        </w:rPr>
        <w:drawing>
          <wp:anchor distT="0" distB="0" distL="114300" distR="114300" simplePos="0" relativeHeight="251658241" behindDoc="0" locked="0" layoutInCell="1" allowOverlap="1" wp14:anchorId="6AC7D7BB" wp14:editId="7998586A">
            <wp:simplePos x="0" y="0"/>
            <wp:positionH relativeFrom="leftMargin">
              <wp:posOffset>472440</wp:posOffset>
            </wp:positionH>
            <wp:positionV relativeFrom="paragraph">
              <wp:posOffset>-213995</wp:posOffset>
            </wp:positionV>
            <wp:extent cx="1005840" cy="1114012"/>
            <wp:effectExtent l="0" t="0" r="381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05840" cy="1114012"/>
                    </a:xfrm>
                    <a:prstGeom prst="rect">
                      <a:avLst/>
                    </a:prstGeom>
                  </pic:spPr>
                </pic:pic>
              </a:graphicData>
            </a:graphic>
            <wp14:sizeRelH relativeFrom="page">
              <wp14:pctWidth>0</wp14:pctWidth>
            </wp14:sizeRelH>
            <wp14:sizeRelV relativeFrom="page">
              <wp14:pctHeight>0</wp14:pctHeight>
            </wp14:sizeRelV>
          </wp:anchor>
        </w:drawing>
      </w:r>
      <w:r w:rsidRPr="00F9593A">
        <w:rPr>
          <w:rFonts w:ascii="Lato" w:hAnsi="Lato"/>
          <w:noProof/>
        </w:rPr>
        <w:drawing>
          <wp:anchor distT="0" distB="0" distL="114300" distR="114300" simplePos="0" relativeHeight="251658264" behindDoc="0" locked="0" layoutInCell="1" allowOverlap="1" wp14:anchorId="3684EE41" wp14:editId="3129136C">
            <wp:simplePos x="0" y="0"/>
            <wp:positionH relativeFrom="leftMargin">
              <wp:posOffset>6248400</wp:posOffset>
            </wp:positionH>
            <wp:positionV relativeFrom="paragraph">
              <wp:posOffset>-276225</wp:posOffset>
            </wp:positionV>
            <wp:extent cx="1005840" cy="1114012"/>
            <wp:effectExtent l="0" t="0" r="381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05840" cy="1114012"/>
                    </a:xfrm>
                    <a:prstGeom prst="rect">
                      <a:avLst/>
                    </a:prstGeom>
                  </pic:spPr>
                </pic:pic>
              </a:graphicData>
            </a:graphic>
            <wp14:sizeRelH relativeFrom="page">
              <wp14:pctWidth>0</wp14:pctWidth>
            </wp14:sizeRelH>
            <wp14:sizeRelV relativeFrom="page">
              <wp14:pctHeight>0</wp14:pctHeight>
            </wp14:sizeRelV>
          </wp:anchor>
        </w:drawing>
      </w:r>
      <w:r w:rsidR="00B96A52" w:rsidRPr="00F9593A">
        <w:rPr>
          <w:rFonts w:ascii="Lato" w:hAnsi="Lato"/>
          <w:noProof/>
        </w:rPr>
        <w:t>+</w:t>
      </w:r>
    </w:p>
    <w:p w14:paraId="28BB72B0" w14:textId="2EBFE4C3" w:rsidR="00FE32FA" w:rsidRPr="00F9593A" w:rsidRDefault="00FE32FA" w:rsidP="00FE32FA">
      <w:pPr>
        <w:jc w:val="right"/>
        <w:rPr>
          <w:rFonts w:ascii="Lato" w:hAnsi="Lato"/>
          <w:noProof/>
        </w:rPr>
      </w:pPr>
    </w:p>
    <w:p w14:paraId="357C2EE2" w14:textId="5D11164F" w:rsidR="00FE32FA" w:rsidRPr="00F9593A" w:rsidRDefault="00F75044" w:rsidP="00FE32FA">
      <w:pPr>
        <w:jc w:val="right"/>
        <w:rPr>
          <w:rFonts w:ascii="Lato" w:hAnsi="Lato"/>
          <w:noProof/>
        </w:rPr>
      </w:pPr>
      <w:r w:rsidRPr="00F9593A">
        <w:rPr>
          <w:rFonts w:ascii="Lato" w:hAnsi="Lato"/>
          <w:noProof/>
        </w:rPr>
        <w:drawing>
          <wp:anchor distT="0" distB="0" distL="114300" distR="114300" simplePos="0" relativeHeight="251658240" behindDoc="0" locked="0" layoutInCell="1" allowOverlap="1" wp14:anchorId="60D5E93A" wp14:editId="5FD2E67B">
            <wp:simplePos x="0" y="0"/>
            <wp:positionH relativeFrom="margin">
              <wp:posOffset>-731520</wp:posOffset>
            </wp:positionH>
            <wp:positionV relativeFrom="paragraph">
              <wp:posOffset>241935</wp:posOffset>
            </wp:positionV>
            <wp:extent cx="7194753" cy="3827780"/>
            <wp:effectExtent l="0" t="0" r="6350" b="127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9" r:link="rId10">
                      <a:extLst>
                        <a:ext uri="{28A0092B-C50C-407E-A947-70E740481C1C}">
                          <a14:useLocalDpi xmlns:a14="http://schemas.microsoft.com/office/drawing/2010/main" val="0"/>
                        </a:ext>
                      </a:extLst>
                    </a:blip>
                    <a:srcRect r="786" b="553"/>
                    <a:stretch/>
                  </pic:blipFill>
                  <pic:spPr bwMode="auto">
                    <a:xfrm>
                      <a:off x="0" y="0"/>
                      <a:ext cx="7196779" cy="38288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17A742" w14:textId="5C35F6B6" w:rsidR="00FE32FA" w:rsidRPr="00F9593A" w:rsidRDefault="00FE32FA" w:rsidP="00FE32FA">
      <w:pPr>
        <w:jc w:val="right"/>
        <w:rPr>
          <w:rFonts w:ascii="Lato" w:hAnsi="Lato"/>
          <w:noProof/>
        </w:rPr>
      </w:pPr>
    </w:p>
    <w:p w14:paraId="757EACE5" w14:textId="3D64BF71" w:rsidR="00FE32FA" w:rsidRPr="00F9593A" w:rsidRDefault="00FE32FA" w:rsidP="00FE32FA">
      <w:pPr>
        <w:spacing w:line="110" w:lineRule="exact"/>
        <w:rPr>
          <w:rFonts w:ascii="Lato" w:eastAsia="Times New Roman" w:hAnsi="Lato"/>
          <w:sz w:val="24"/>
        </w:rPr>
      </w:pPr>
    </w:p>
    <w:p w14:paraId="1B3F07F4" w14:textId="511C7C98" w:rsidR="00FE32FA" w:rsidRPr="00F9593A" w:rsidRDefault="00FE32FA" w:rsidP="00FE32FA">
      <w:pPr>
        <w:spacing w:line="20" w:lineRule="exact"/>
        <w:rPr>
          <w:rFonts w:ascii="Lato" w:eastAsia="Times New Roman" w:hAnsi="Lato"/>
          <w:sz w:val="24"/>
        </w:rPr>
      </w:pPr>
    </w:p>
    <w:p w14:paraId="5C20EB37" w14:textId="2EFDF2D7" w:rsidR="00FE32FA" w:rsidRPr="00F9593A" w:rsidRDefault="00FE32FA" w:rsidP="00FE32FA">
      <w:pPr>
        <w:spacing w:line="200" w:lineRule="exact"/>
        <w:rPr>
          <w:rFonts w:ascii="Lato" w:eastAsia="Times New Roman" w:hAnsi="Lato"/>
          <w:sz w:val="24"/>
        </w:rPr>
      </w:pPr>
    </w:p>
    <w:p w14:paraId="75EC7312" w14:textId="366B7B2D" w:rsidR="00FE32FA" w:rsidRPr="00F9593A" w:rsidRDefault="00FE32FA" w:rsidP="00FE32FA">
      <w:pPr>
        <w:spacing w:line="200" w:lineRule="exact"/>
        <w:rPr>
          <w:rFonts w:ascii="Lato" w:eastAsia="Times New Roman" w:hAnsi="Lato"/>
          <w:sz w:val="24"/>
        </w:rPr>
      </w:pPr>
    </w:p>
    <w:p w14:paraId="3517730A" w14:textId="71F67CCF" w:rsidR="00C33BCE" w:rsidRPr="00F9593A" w:rsidRDefault="00FE32FA" w:rsidP="00FE32FA">
      <w:pPr>
        <w:jc w:val="right"/>
        <w:rPr>
          <w:rFonts w:ascii="Lato" w:hAnsi="Lato"/>
          <w:noProof/>
        </w:rPr>
      </w:pPr>
      <w:r w:rsidRPr="00F9593A">
        <w:rPr>
          <w:rFonts w:ascii="Lato" w:hAnsi="Lato"/>
          <w:noProof/>
        </w:rPr>
        <w:t xml:space="preserve">                   </w:t>
      </w:r>
    </w:p>
    <w:p w14:paraId="5AD34B09" w14:textId="5B9A0AE7" w:rsidR="00C33BCE" w:rsidRPr="00F9593A" w:rsidRDefault="00C33BCE" w:rsidP="00FE32FA">
      <w:pPr>
        <w:jc w:val="right"/>
        <w:rPr>
          <w:rFonts w:ascii="Lato" w:hAnsi="Lato"/>
          <w:noProof/>
        </w:rPr>
      </w:pPr>
    </w:p>
    <w:p w14:paraId="508BB143" w14:textId="336C931A" w:rsidR="00C33BCE" w:rsidRPr="00F9593A" w:rsidRDefault="00C33BCE" w:rsidP="00FE32FA">
      <w:pPr>
        <w:jc w:val="right"/>
        <w:rPr>
          <w:rFonts w:ascii="Lato" w:hAnsi="Lato"/>
          <w:noProof/>
        </w:rPr>
      </w:pPr>
    </w:p>
    <w:p w14:paraId="7ABAF825" w14:textId="2A428816" w:rsidR="00382120" w:rsidRPr="00F9593A" w:rsidRDefault="00FE32FA" w:rsidP="00FE32FA">
      <w:pPr>
        <w:jc w:val="right"/>
        <w:rPr>
          <w:rFonts w:ascii="Lato" w:hAnsi="Lato"/>
          <w:noProof/>
        </w:rPr>
      </w:pPr>
      <w:r w:rsidRPr="00F9593A">
        <w:rPr>
          <w:rFonts w:ascii="Lato" w:hAnsi="Lato"/>
          <w:noProof/>
        </w:rPr>
        <w:t xml:space="preserve">       </w:t>
      </w:r>
    </w:p>
    <w:p w14:paraId="480772D4" w14:textId="70EE0C0F" w:rsidR="00C33BCE" w:rsidRPr="00F9593A" w:rsidRDefault="00C33BCE" w:rsidP="00FE32FA">
      <w:pPr>
        <w:jc w:val="right"/>
        <w:rPr>
          <w:rFonts w:ascii="Lato" w:hAnsi="Lato"/>
          <w:noProof/>
        </w:rPr>
      </w:pPr>
    </w:p>
    <w:p w14:paraId="36383B74" w14:textId="4FF76A37" w:rsidR="00C33BCE" w:rsidRPr="00F9593A" w:rsidRDefault="00C33BCE" w:rsidP="00FE32FA">
      <w:pPr>
        <w:jc w:val="right"/>
        <w:rPr>
          <w:rFonts w:ascii="Lato" w:hAnsi="Lato"/>
          <w:noProof/>
        </w:rPr>
      </w:pPr>
    </w:p>
    <w:p w14:paraId="0BF8B89E" w14:textId="25E94076" w:rsidR="00C33BCE" w:rsidRPr="00F9593A" w:rsidRDefault="00C33BCE" w:rsidP="00FE32FA">
      <w:pPr>
        <w:jc w:val="right"/>
        <w:rPr>
          <w:rFonts w:ascii="Lato" w:hAnsi="Lato"/>
          <w:noProof/>
        </w:rPr>
      </w:pPr>
    </w:p>
    <w:p w14:paraId="2E43DE57" w14:textId="7CB56879" w:rsidR="00C33BCE" w:rsidRPr="00F9593A" w:rsidRDefault="00C33BCE" w:rsidP="00FE32FA">
      <w:pPr>
        <w:jc w:val="right"/>
        <w:rPr>
          <w:rFonts w:ascii="Lato" w:hAnsi="Lato"/>
          <w:noProof/>
        </w:rPr>
      </w:pPr>
    </w:p>
    <w:p w14:paraId="5675E4FD" w14:textId="03DEA1A5" w:rsidR="00C33BCE" w:rsidRPr="00F9593A" w:rsidRDefault="00C33BCE" w:rsidP="00FE32FA">
      <w:pPr>
        <w:jc w:val="right"/>
        <w:rPr>
          <w:rFonts w:ascii="Lato" w:hAnsi="Lato"/>
          <w:noProof/>
        </w:rPr>
      </w:pPr>
    </w:p>
    <w:p w14:paraId="0EEBE15B" w14:textId="4053FF7F" w:rsidR="00C33BCE" w:rsidRPr="00F9593A" w:rsidRDefault="00F75044" w:rsidP="00FE32FA">
      <w:pPr>
        <w:jc w:val="right"/>
        <w:rPr>
          <w:rFonts w:ascii="Lato" w:hAnsi="Lato"/>
          <w:noProof/>
        </w:rPr>
      </w:pPr>
      <w:r w:rsidRPr="00F9593A">
        <w:rPr>
          <w:rFonts w:ascii="Lato" w:eastAsia="Times New Roman" w:hAnsi="Lato"/>
          <w:b/>
          <w:noProof/>
          <w:color w:val="FFFFFF"/>
          <w:sz w:val="72"/>
        </w:rPr>
        <w:drawing>
          <wp:anchor distT="0" distB="0" distL="114300" distR="114300" simplePos="0" relativeHeight="251658242" behindDoc="1" locked="0" layoutInCell="1" allowOverlap="1" wp14:anchorId="71602359" wp14:editId="30CD781E">
            <wp:simplePos x="0" y="0"/>
            <wp:positionH relativeFrom="page">
              <wp:posOffset>895350</wp:posOffset>
            </wp:positionH>
            <wp:positionV relativeFrom="paragraph">
              <wp:posOffset>298450</wp:posOffset>
            </wp:positionV>
            <wp:extent cx="5829300" cy="1637665"/>
            <wp:effectExtent l="0" t="0" r="0" b="63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1330" t="59524" r="16586" b="1"/>
                    <a:stretch/>
                  </pic:blipFill>
                  <pic:spPr bwMode="auto">
                    <a:xfrm>
                      <a:off x="0" y="0"/>
                      <a:ext cx="5829300" cy="1637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AD8D1E" w14:textId="2965E360" w:rsidR="00C33BCE" w:rsidRPr="00F9593A" w:rsidRDefault="00F75044" w:rsidP="00FE32FA">
      <w:pPr>
        <w:jc w:val="right"/>
        <w:rPr>
          <w:rFonts w:ascii="Lato" w:hAnsi="Lato"/>
          <w:noProof/>
        </w:rPr>
      </w:pPr>
      <w:r w:rsidRPr="00F9593A">
        <w:rPr>
          <w:rFonts w:ascii="Lato" w:hAnsi="Lato"/>
          <w:noProof/>
        </w:rPr>
        <mc:AlternateContent>
          <mc:Choice Requires="wps">
            <w:drawing>
              <wp:anchor distT="0" distB="0" distL="114300" distR="114300" simplePos="0" relativeHeight="251658246" behindDoc="0" locked="0" layoutInCell="1" allowOverlap="1" wp14:anchorId="0CBD91A2" wp14:editId="2F35C5F2">
                <wp:simplePos x="0" y="0"/>
                <wp:positionH relativeFrom="margin">
                  <wp:posOffset>-635</wp:posOffset>
                </wp:positionH>
                <wp:positionV relativeFrom="paragraph">
                  <wp:posOffset>64770</wp:posOffset>
                </wp:positionV>
                <wp:extent cx="5381625" cy="1600200"/>
                <wp:effectExtent l="0" t="0" r="0" b="0"/>
                <wp:wrapNone/>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81625" cy="1600200"/>
                        </a:xfrm>
                        <a:prstGeom prst="rect">
                          <a:avLst/>
                        </a:prstGeom>
                        <a:noFill/>
                        <a:ln>
                          <a:noFill/>
                        </a:ln>
                      </wps:spPr>
                      <wps:txbx>
                        <w:txbxContent>
                          <w:p w14:paraId="3065A8C1" w14:textId="087C3E1E" w:rsidR="00AB0685" w:rsidRPr="00C33BCE" w:rsidRDefault="00AB0685" w:rsidP="00AB0685">
                            <w:pPr>
                              <w:jc w:val="center"/>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C33BCE">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ENDURANCE OFFICIAL </w:t>
                            </w:r>
                          </w:p>
                          <w:p w14:paraId="141EBD13" w14:textId="288CF878" w:rsidR="00AB0685" w:rsidRPr="00C33BCE" w:rsidRDefault="00AB0685" w:rsidP="00AB0685">
                            <w:pPr>
                              <w:jc w:val="center"/>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C33BCE">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WELCOME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CBD91A2" id="_x0000_t202" coordsize="21600,21600" o:spt="202" path="m,l,21600r21600,l21600,xe">
                <v:stroke joinstyle="miter"/>
                <v:path gradientshapeok="t" o:connecttype="rect"/>
              </v:shapetype>
              <v:shape id="Text Box 11" o:spid="_x0000_s1026" type="#_x0000_t202" alt="&quot;&quot;" style="position:absolute;left:0;text-align:left;margin-left:-.05pt;margin-top:5.1pt;width:423.75pt;height:126pt;z-index:25165824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" filled="f" stroked="f">
                <v:textbox style="mso-fit-shape-to-text:t">
                  <w:txbxContent>
                    <w:p w14:paraId="3065A8C1" w14:textId="087C3E1E" w:rsidR="00AB0685" w:rsidRPr="00C33BCE" w:rsidRDefault="00AB0685" w:rsidP="00AB0685">
                      <w:pPr>
                        <w:jc w:val="center"/>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C33BCE">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ENDURANCE OFFICIAL </w:t>
                      </w:r>
                    </w:p>
                    <w:p w14:paraId="141EBD13" w14:textId="288CF878" w:rsidR="00AB0685" w:rsidRPr="00C33BCE" w:rsidRDefault="00AB0685" w:rsidP="00AB0685">
                      <w:pPr>
                        <w:jc w:val="center"/>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C33BCE">
                        <w:rPr>
                          <w:b/>
                          <w:outline/>
                          <w:noProof/>
                          <w:color w:val="5B9BD5" w:themeColor="accent5"/>
                          <w:sz w:val="76"/>
                          <w:szCs w:val="7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WELCOME PACK</w:t>
                      </w:r>
                    </w:p>
                  </w:txbxContent>
                </v:textbox>
                <w10:wrap anchorx="margin"/>
              </v:shape>
            </w:pict>
          </mc:Fallback>
        </mc:AlternateContent>
      </w:r>
    </w:p>
    <w:p w14:paraId="2319F168" w14:textId="450FAF5A" w:rsidR="00C33BCE" w:rsidRPr="00F9593A" w:rsidRDefault="00C33BCE" w:rsidP="00FE32FA">
      <w:pPr>
        <w:jc w:val="right"/>
        <w:rPr>
          <w:rFonts w:ascii="Lato" w:hAnsi="Lato"/>
          <w:noProof/>
        </w:rPr>
      </w:pPr>
    </w:p>
    <w:p w14:paraId="301C0A02" w14:textId="37728B3A" w:rsidR="00C33BCE" w:rsidRPr="00F9593A" w:rsidRDefault="00C33BCE" w:rsidP="00FE32FA">
      <w:pPr>
        <w:jc w:val="right"/>
        <w:rPr>
          <w:rFonts w:ascii="Lato" w:hAnsi="Lato"/>
          <w:noProof/>
        </w:rPr>
      </w:pPr>
    </w:p>
    <w:p w14:paraId="4E7DDC2E" w14:textId="4D74AD66" w:rsidR="00C33BCE" w:rsidRPr="00F9593A" w:rsidRDefault="00C33BCE" w:rsidP="00FE32FA">
      <w:pPr>
        <w:jc w:val="right"/>
        <w:rPr>
          <w:rFonts w:ascii="Lato" w:hAnsi="Lato"/>
          <w:noProof/>
        </w:rPr>
      </w:pPr>
    </w:p>
    <w:p w14:paraId="102CEFFC" w14:textId="6E8673A3" w:rsidR="00C33BCE" w:rsidRPr="00F9593A" w:rsidRDefault="00C33BCE" w:rsidP="00FE32FA">
      <w:pPr>
        <w:jc w:val="right"/>
        <w:rPr>
          <w:rFonts w:ascii="Lato" w:hAnsi="Lato"/>
          <w:noProof/>
        </w:rPr>
      </w:pPr>
    </w:p>
    <w:p w14:paraId="2A3DA010" w14:textId="21EF1B69" w:rsidR="00C33BCE" w:rsidRPr="00F9593A" w:rsidRDefault="00C33BCE" w:rsidP="00FE32FA">
      <w:pPr>
        <w:jc w:val="right"/>
        <w:rPr>
          <w:rFonts w:ascii="Lato" w:hAnsi="Lato"/>
          <w:noProof/>
        </w:rPr>
      </w:pPr>
    </w:p>
    <w:p w14:paraId="37A153FC" w14:textId="04E55C09" w:rsidR="00C33BCE" w:rsidRPr="00F9593A" w:rsidRDefault="00F75044" w:rsidP="00FE32FA">
      <w:pPr>
        <w:jc w:val="right"/>
        <w:rPr>
          <w:rFonts w:ascii="Lato" w:hAnsi="Lato"/>
          <w:noProof/>
        </w:rPr>
      </w:pPr>
      <w:r w:rsidRPr="00F9593A">
        <w:rPr>
          <w:rFonts w:ascii="Lato" w:hAnsi="Lato"/>
          <w:noProof/>
        </w:rPr>
        <w:drawing>
          <wp:anchor distT="0" distB="0" distL="114300" distR="114300" simplePos="0" relativeHeight="251658245" behindDoc="0" locked="0" layoutInCell="1" allowOverlap="1" wp14:anchorId="557CE595" wp14:editId="3147C27B">
            <wp:simplePos x="0" y="0"/>
            <wp:positionH relativeFrom="margin">
              <wp:posOffset>4257675</wp:posOffset>
            </wp:positionH>
            <wp:positionV relativeFrom="paragraph">
              <wp:posOffset>287020</wp:posOffset>
            </wp:positionV>
            <wp:extent cx="1837055" cy="268859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4068" t="3684" r="38012" b="5306"/>
                    <a:stretch/>
                  </pic:blipFill>
                  <pic:spPr bwMode="auto">
                    <a:xfrm>
                      <a:off x="0" y="0"/>
                      <a:ext cx="183705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F7590D" w14:textId="65BFA9E3" w:rsidR="00C33BCE" w:rsidRPr="00F9593A" w:rsidRDefault="00F75044" w:rsidP="00FE32FA">
      <w:pPr>
        <w:jc w:val="right"/>
        <w:rPr>
          <w:rFonts w:ascii="Lato" w:hAnsi="Lato"/>
          <w:noProof/>
        </w:rPr>
      </w:pPr>
      <w:r w:rsidRPr="00F9593A">
        <w:rPr>
          <w:rFonts w:ascii="Lato" w:hAnsi="Lato"/>
          <w:noProof/>
        </w:rPr>
        <w:drawing>
          <wp:anchor distT="0" distB="0" distL="114300" distR="114300" simplePos="0" relativeHeight="251658243" behindDoc="0" locked="0" layoutInCell="1" allowOverlap="1" wp14:anchorId="18691606" wp14:editId="66CEB2AF">
            <wp:simplePos x="0" y="0"/>
            <wp:positionH relativeFrom="column">
              <wp:posOffset>1830705</wp:posOffset>
            </wp:positionH>
            <wp:positionV relativeFrom="paragraph">
              <wp:posOffset>10160</wp:posOffset>
            </wp:positionV>
            <wp:extent cx="2299970" cy="2660015"/>
            <wp:effectExtent l="0" t="0" r="5080" b="698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6614" r="25824" b="7389"/>
                    <a:stretch/>
                  </pic:blipFill>
                  <pic:spPr bwMode="auto">
                    <a:xfrm>
                      <a:off x="0" y="0"/>
                      <a:ext cx="2299970" cy="2660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593A">
        <w:rPr>
          <w:rFonts w:ascii="Lato" w:hAnsi="Lato"/>
          <w:noProof/>
        </w:rPr>
        <w:drawing>
          <wp:anchor distT="0" distB="0" distL="114300" distR="114300" simplePos="0" relativeHeight="251658244" behindDoc="0" locked="0" layoutInCell="1" allowOverlap="1" wp14:anchorId="52B30242" wp14:editId="560D011B">
            <wp:simplePos x="0" y="0"/>
            <wp:positionH relativeFrom="margin">
              <wp:posOffset>-659765</wp:posOffset>
            </wp:positionH>
            <wp:positionV relativeFrom="paragraph">
              <wp:posOffset>350520</wp:posOffset>
            </wp:positionV>
            <wp:extent cx="2658110" cy="1980565"/>
            <wp:effectExtent l="0" t="4128" r="4763" b="4762"/>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862" t="30202" r="48381" b="19608"/>
                    <a:stretch/>
                  </pic:blipFill>
                  <pic:spPr bwMode="auto">
                    <a:xfrm rot="5400000">
                      <a:off x="0" y="0"/>
                      <a:ext cx="265811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C8AD97" w14:textId="6F5CA838" w:rsidR="00C33BCE" w:rsidRPr="00F9593A" w:rsidRDefault="00C33BCE" w:rsidP="00FE32FA">
      <w:pPr>
        <w:jc w:val="right"/>
        <w:rPr>
          <w:rFonts w:ascii="Lato" w:hAnsi="Lato"/>
          <w:noProof/>
        </w:rPr>
      </w:pPr>
    </w:p>
    <w:p w14:paraId="1C44B2CA" w14:textId="128BA901" w:rsidR="00C33BCE" w:rsidRPr="00F9593A" w:rsidRDefault="00C33BCE" w:rsidP="00FE32FA">
      <w:pPr>
        <w:jc w:val="right"/>
        <w:rPr>
          <w:rFonts w:ascii="Lato" w:hAnsi="Lato"/>
          <w:noProof/>
        </w:rPr>
      </w:pPr>
    </w:p>
    <w:p w14:paraId="12DF58FE" w14:textId="1D65C2A5" w:rsidR="00C33BCE" w:rsidRPr="00F9593A" w:rsidRDefault="00C33BCE" w:rsidP="00FE32FA">
      <w:pPr>
        <w:jc w:val="right"/>
        <w:rPr>
          <w:rFonts w:ascii="Lato" w:hAnsi="Lato"/>
          <w:noProof/>
        </w:rPr>
      </w:pPr>
    </w:p>
    <w:p w14:paraId="63E8FA86" w14:textId="2E63E54C" w:rsidR="00C33BCE" w:rsidRPr="00F9593A" w:rsidRDefault="00C33BCE" w:rsidP="00FE32FA">
      <w:pPr>
        <w:jc w:val="right"/>
        <w:rPr>
          <w:rFonts w:ascii="Lato" w:hAnsi="Lato"/>
          <w:noProof/>
        </w:rPr>
      </w:pPr>
    </w:p>
    <w:p w14:paraId="49606ADA" w14:textId="12F009A9" w:rsidR="00D40809" w:rsidRDefault="00D40809" w:rsidP="00FE32FA">
      <w:pPr>
        <w:jc w:val="right"/>
        <w:rPr>
          <w:rFonts w:ascii="Lato" w:hAnsi="Lato"/>
          <w:noProof/>
        </w:rPr>
      </w:pPr>
    </w:p>
    <w:p w14:paraId="3D0E3B9A" w14:textId="77777777" w:rsidR="00C40054" w:rsidRPr="00F9593A" w:rsidRDefault="00C40054" w:rsidP="00FE32FA">
      <w:pPr>
        <w:jc w:val="right"/>
        <w:rPr>
          <w:rFonts w:ascii="Lato" w:hAnsi="Lato"/>
          <w:noProof/>
        </w:rPr>
      </w:pPr>
    </w:p>
    <w:p w14:paraId="40E375B1" w14:textId="0F8E6A52" w:rsidR="00C33BCE" w:rsidRPr="00F9593A" w:rsidRDefault="00C33BCE" w:rsidP="00C33BCE">
      <w:pPr>
        <w:rPr>
          <w:rFonts w:ascii="Lato" w:hAnsi="Lato"/>
        </w:rPr>
      </w:pPr>
    </w:p>
    <w:p w14:paraId="68D4C9A1" w14:textId="5DF18806" w:rsidR="009A3B90" w:rsidRPr="00F9593A" w:rsidRDefault="009A3B90" w:rsidP="009A3B90">
      <w:pPr>
        <w:rPr>
          <w:rFonts w:ascii="Lato" w:hAnsi="Lato"/>
        </w:rPr>
      </w:pPr>
    </w:p>
    <w:p w14:paraId="54B8F890" w14:textId="57249A15" w:rsidR="009A3B90" w:rsidRPr="00F9593A" w:rsidRDefault="009A3B90" w:rsidP="009A3B90">
      <w:pPr>
        <w:rPr>
          <w:rFonts w:ascii="Lato" w:hAnsi="Lato"/>
        </w:rPr>
      </w:pPr>
    </w:p>
    <w:p w14:paraId="3237F571" w14:textId="30AD0A2D" w:rsidR="0074545E" w:rsidRDefault="0074545E" w:rsidP="009A3B90">
      <w:pPr>
        <w:rPr>
          <w:rFonts w:ascii="Lato" w:hAnsi="Lato"/>
        </w:rPr>
      </w:pPr>
    </w:p>
    <w:p w14:paraId="161EE527" w14:textId="76D24EEB" w:rsidR="009A3B90" w:rsidRPr="00F9593A" w:rsidRDefault="008A609C" w:rsidP="009A3B90">
      <w:pPr>
        <w:rPr>
          <w:rFonts w:ascii="Lato" w:hAnsi="Lato"/>
        </w:rPr>
      </w:pPr>
      <w:r w:rsidRPr="00F9593A">
        <w:rPr>
          <w:rFonts w:ascii="Lato" w:hAnsi="Lato"/>
          <w:noProof/>
        </w:rPr>
        <w:lastRenderedPageBreak/>
        <w:drawing>
          <wp:anchor distT="0" distB="0" distL="114300" distR="114300" simplePos="0" relativeHeight="251658247" behindDoc="0" locked="0" layoutInCell="1" allowOverlap="1" wp14:anchorId="186D9637" wp14:editId="63E900F9">
            <wp:simplePos x="0" y="0"/>
            <wp:positionH relativeFrom="margin">
              <wp:posOffset>-472440</wp:posOffset>
            </wp:positionH>
            <wp:positionV relativeFrom="paragraph">
              <wp:posOffset>-10795</wp:posOffset>
            </wp:positionV>
            <wp:extent cx="6772101" cy="4686300"/>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772101" cy="468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A742E" w14:textId="0977D178" w:rsidR="009A3B90" w:rsidRPr="00F9593A" w:rsidRDefault="009A3B90" w:rsidP="009A3B90">
      <w:pPr>
        <w:rPr>
          <w:rFonts w:ascii="Lato" w:hAnsi="Lato"/>
        </w:rPr>
      </w:pPr>
    </w:p>
    <w:p w14:paraId="54ABAA61" w14:textId="58B43782" w:rsidR="009A3B90" w:rsidRPr="00F9593A" w:rsidRDefault="009A3B90" w:rsidP="009A3B90">
      <w:pPr>
        <w:rPr>
          <w:rFonts w:ascii="Lato" w:hAnsi="Lato"/>
        </w:rPr>
      </w:pPr>
    </w:p>
    <w:p w14:paraId="14C26220" w14:textId="003B2EAF" w:rsidR="009A3B90" w:rsidRPr="00F9593A" w:rsidRDefault="009A3B90" w:rsidP="009A3B90">
      <w:pPr>
        <w:rPr>
          <w:rFonts w:ascii="Lato" w:hAnsi="Lato"/>
        </w:rPr>
      </w:pPr>
    </w:p>
    <w:p w14:paraId="797AA6DE" w14:textId="716094CC" w:rsidR="009A3B90" w:rsidRPr="00F9593A" w:rsidRDefault="009A3B90" w:rsidP="009A3B90">
      <w:pPr>
        <w:rPr>
          <w:rFonts w:ascii="Lato" w:hAnsi="Lato"/>
        </w:rPr>
      </w:pPr>
    </w:p>
    <w:p w14:paraId="213951F8" w14:textId="2F0A5450" w:rsidR="009A3B90" w:rsidRPr="00F9593A" w:rsidRDefault="009A3B90" w:rsidP="009A3B90">
      <w:pPr>
        <w:rPr>
          <w:rFonts w:ascii="Lato" w:hAnsi="Lato"/>
        </w:rPr>
      </w:pPr>
    </w:p>
    <w:p w14:paraId="3A5143E6" w14:textId="5AA6A94B" w:rsidR="009A3B90" w:rsidRPr="00F9593A" w:rsidRDefault="009A3B90" w:rsidP="009A3B90">
      <w:pPr>
        <w:rPr>
          <w:rFonts w:ascii="Lato" w:hAnsi="Lato"/>
        </w:rPr>
      </w:pPr>
    </w:p>
    <w:p w14:paraId="46B97AD0" w14:textId="54A94BDD" w:rsidR="009A3B90" w:rsidRPr="00F9593A" w:rsidRDefault="009A3B90" w:rsidP="009A3B90">
      <w:pPr>
        <w:rPr>
          <w:rFonts w:ascii="Lato" w:hAnsi="Lato"/>
        </w:rPr>
      </w:pPr>
    </w:p>
    <w:p w14:paraId="7DD03001" w14:textId="36CE8495" w:rsidR="009A3B90" w:rsidRPr="00F9593A" w:rsidRDefault="009A3B90" w:rsidP="009A3B90">
      <w:pPr>
        <w:rPr>
          <w:rFonts w:ascii="Lato" w:hAnsi="Lato"/>
        </w:rPr>
      </w:pPr>
    </w:p>
    <w:p w14:paraId="2BC12976" w14:textId="09DA99C6" w:rsidR="009A3B90" w:rsidRPr="00F9593A" w:rsidRDefault="009A3B90" w:rsidP="009A3B90">
      <w:pPr>
        <w:rPr>
          <w:rFonts w:ascii="Lato" w:hAnsi="Lato"/>
        </w:rPr>
      </w:pPr>
    </w:p>
    <w:p w14:paraId="0A15ADAA" w14:textId="4C2F75CF" w:rsidR="009A3B90" w:rsidRPr="00F9593A" w:rsidRDefault="009A3B90" w:rsidP="009A3B90">
      <w:pPr>
        <w:rPr>
          <w:rFonts w:ascii="Lato" w:hAnsi="Lato"/>
        </w:rPr>
      </w:pPr>
    </w:p>
    <w:p w14:paraId="1F7FF312" w14:textId="07755530" w:rsidR="009A3B90" w:rsidRPr="00F9593A" w:rsidRDefault="009A3B90" w:rsidP="009A3B90">
      <w:pPr>
        <w:rPr>
          <w:rFonts w:ascii="Lato" w:hAnsi="Lato"/>
        </w:rPr>
      </w:pPr>
    </w:p>
    <w:p w14:paraId="373EC8C8" w14:textId="48ED39BD" w:rsidR="009A3B90" w:rsidRPr="00F9593A" w:rsidRDefault="00965266" w:rsidP="009A3B90">
      <w:pPr>
        <w:tabs>
          <w:tab w:val="left" w:pos="915"/>
        </w:tabs>
        <w:rPr>
          <w:rFonts w:ascii="Lato" w:hAnsi="Lato"/>
        </w:rPr>
      </w:pPr>
      <w:r w:rsidRPr="00F9593A">
        <w:rPr>
          <w:rFonts w:ascii="Lato" w:hAnsi="Lato"/>
          <w:noProof/>
        </w:rPr>
        <mc:AlternateContent>
          <mc:Choice Requires="wps">
            <w:drawing>
              <wp:anchor distT="0" distB="0" distL="114300" distR="114300" simplePos="0" relativeHeight="251658248" behindDoc="0" locked="0" layoutInCell="1" allowOverlap="1" wp14:anchorId="3E1BE88B" wp14:editId="02330D4B">
                <wp:simplePos x="0" y="0"/>
                <wp:positionH relativeFrom="margin">
                  <wp:posOffset>424970</wp:posOffset>
                </wp:positionH>
                <wp:positionV relativeFrom="page">
                  <wp:posOffset>6710680</wp:posOffset>
                </wp:positionV>
                <wp:extent cx="967105" cy="1608455"/>
                <wp:effectExtent l="79375" t="149225" r="45720" b="160020"/>
                <wp:wrapNone/>
                <wp:docPr id="13" name="Text 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4418120">
                          <a:off x="0" y="0"/>
                          <a:ext cx="967105" cy="1608455"/>
                        </a:xfrm>
                        <a:prstGeom prst="rect">
                          <a:avLst/>
                        </a:prstGeom>
                        <a:noFill/>
                        <a:ln>
                          <a:noFill/>
                        </a:ln>
                      </wps:spPr>
                      <wps:txbx>
                        <w:txbxContent>
                          <w:p w14:paraId="27855796" w14:textId="02FCA337" w:rsidR="00C33BCE" w:rsidRPr="009A3B90" w:rsidRDefault="00C33BCE" w:rsidP="00C33BCE">
                            <w:pPr>
                              <w:jc w:val="cente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3B90">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FUN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BE88B" id="Text Box 13" o:spid="_x0000_s1027" type="#_x0000_t202" alt="&quot;&quot;" style="position:absolute;margin-left:33.45pt;margin-top:528.4pt;width:76.15pt;height:126.65pt;rotation:4825765fd;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" filled="f" stroked="f">
                <v:textbox style="layout-flow:vertical;mso-layout-flow-alt:bottom-to-top">
                  <w:txbxContent>
                    <w:p w14:paraId="27855796" w14:textId="02FCA337" w:rsidR="00C33BCE" w:rsidRPr="009A3B90" w:rsidRDefault="00C33BCE" w:rsidP="00C33BCE">
                      <w:pPr>
                        <w:jc w:val="cente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3B90">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FUN</w:t>
                      </w:r>
                    </w:p>
                  </w:txbxContent>
                </v:textbox>
                <w10:wrap anchorx="margin" anchory="page"/>
              </v:shape>
            </w:pict>
          </mc:Fallback>
        </mc:AlternateContent>
      </w:r>
      <w:r w:rsidRPr="00F9593A">
        <w:rPr>
          <w:rFonts w:ascii="Lato" w:hAnsi="Lato"/>
          <w:noProof/>
        </w:rPr>
        <mc:AlternateContent>
          <mc:Choice Requires="wps">
            <w:drawing>
              <wp:anchor distT="0" distB="0" distL="114300" distR="114300" simplePos="0" relativeHeight="251658251" behindDoc="0" locked="0" layoutInCell="1" allowOverlap="1" wp14:anchorId="7F00B086" wp14:editId="3E50D824">
                <wp:simplePos x="0" y="0"/>
                <wp:positionH relativeFrom="margin">
                  <wp:posOffset>3859214</wp:posOffset>
                </wp:positionH>
                <wp:positionV relativeFrom="page">
                  <wp:posOffset>7442518</wp:posOffset>
                </wp:positionV>
                <wp:extent cx="991924" cy="4204335"/>
                <wp:effectExtent l="0" t="501333" r="11748" b="507047"/>
                <wp:wrapNone/>
                <wp:docPr id="19" name="Text 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7148676" flipV="1">
                          <a:off x="0" y="0"/>
                          <a:ext cx="991924" cy="4204335"/>
                        </a:xfrm>
                        <a:prstGeom prst="rect">
                          <a:avLst/>
                        </a:prstGeom>
                        <a:noFill/>
                        <a:ln>
                          <a:noFill/>
                        </a:ln>
                      </wps:spPr>
                      <wps:txbx>
                        <w:txbxContent>
                          <w:p w14:paraId="706C0316" w14:textId="11F19B77" w:rsidR="009A3B90" w:rsidRPr="009A3B90" w:rsidRDefault="009A3B90" w:rsidP="009A3B90">
                            <w:pPr>
                              <w:jc w:val="cente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INCLUSIVITY</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0B086" id="Text Box 19" o:spid="_x0000_s1028" type="#_x0000_t202" alt="&quot;&quot;" style="position:absolute;margin-left:303.9pt;margin-top:586.05pt;width:78.1pt;height:331.05pt;rotation:4862033fd;flip:y;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" filled="f" stroked="f">
                <v:textbox style="layout-flow:vertical;mso-layout-flow-alt:bottom-to-top">
                  <w:txbxContent>
                    <w:p w14:paraId="706C0316" w14:textId="11F19B77" w:rsidR="009A3B90" w:rsidRPr="009A3B90" w:rsidRDefault="009A3B90" w:rsidP="009A3B90">
                      <w:pPr>
                        <w:jc w:val="cente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INCLUSIVITY</w:t>
                      </w:r>
                    </w:p>
                  </w:txbxContent>
                </v:textbox>
                <w10:wrap anchorx="margin" anchory="page"/>
              </v:shape>
            </w:pict>
          </mc:Fallback>
        </mc:AlternateContent>
      </w:r>
      <w:r w:rsidRPr="00F9593A">
        <w:rPr>
          <w:rFonts w:ascii="Lato" w:hAnsi="Lato"/>
          <w:noProof/>
        </w:rPr>
        <mc:AlternateContent>
          <mc:Choice Requires="wps">
            <w:drawing>
              <wp:anchor distT="0" distB="0" distL="114300" distR="114300" simplePos="0" relativeHeight="251658249" behindDoc="0" locked="0" layoutInCell="1" allowOverlap="1" wp14:anchorId="79A70C70" wp14:editId="48D3A5A0">
                <wp:simplePos x="0" y="0"/>
                <wp:positionH relativeFrom="page">
                  <wp:posOffset>1218248</wp:posOffset>
                </wp:positionH>
                <wp:positionV relativeFrom="margin">
                  <wp:posOffset>6664642</wp:posOffset>
                </wp:positionV>
                <wp:extent cx="1339850" cy="3623945"/>
                <wp:effectExtent l="58102" t="399098" r="32703" b="394652"/>
                <wp:wrapNone/>
                <wp:docPr id="16" name="Text Box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4482850">
                          <a:off x="0" y="0"/>
                          <a:ext cx="1339850" cy="3623945"/>
                        </a:xfrm>
                        <a:prstGeom prst="rect">
                          <a:avLst/>
                        </a:prstGeom>
                        <a:noFill/>
                        <a:ln>
                          <a:noFill/>
                        </a:ln>
                      </wps:spPr>
                      <wps:txbx>
                        <w:txbxContent>
                          <w:p w14:paraId="1ADFBB79" w14:textId="2DE370F1" w:rsidR="00C33BCE" w:rsidRPr="009A3B90" w:rsidRDefault="00C33BCE" w:rsidP="00C33BCE">
                            <w:pPr>
                              <w:jc w:val="cente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3B90">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INTEGRITY</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A70C70" id="Text Box 16" o:spid="_x0000_s1029" type="#_x0000_t202" alt="&quot;&quot;" style="position:absolute;margin-left:95.95pt;margin-top:524.75pt;width:105.5pt;height:285.35pt;rotation:4896468fd;z-index:251658249;visibility:visible;mso-wrap-style:square;mso-height-percent:0;mso-wrap-distance-left:9pt;mso-wrap-distance-top:0;mso-wrap-distance-right:9pt;mso-wrap-distance-bottom:0;mso-position-horizontal:absolute;mso-position-horizontal-relative:page;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" filled="f" stroked="f">
                <v:textbox style="layout-flow:vertical;mso-layout-flow-alt:bottom-to-top;mso-fit-shape-to-text:t">
                  <w:txbxContent>
                    <w:p w14:paraId="1ADFBB79" w14:textId="2DE370F1" w:rsidR="00C33BCE" w:rsidRPr="009A3B90" w:rsidRDefault="00C33BCE" w:rsidP="00C33BCE">
                      <w:pPr>
                        <w:jc w:val="cente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3B90">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INTEGRITY</w:t>
                      </w:r>
                    </w:p>
                  </w:txbxContent>
                </v:textbox>
                <w10:wrap anchorx="page" anchory="margin"/>
              </v:shape>
            </w:pict>
          </mc:Fallback>
        </mc:AlternateContent>
      </w:r>
      <w:r w:rsidR="009A3B90" w:rsidRPr="00F9593A">
        <w:rPr>
          <w:rFonts w:ascii="Lato" w:hAnsi="Lato"/>
        </w:rPr>
        <w:tab/>
      </w:r>
    </w:p>
    <w:p w14:paraId="3B7AC70F" w14:textId="090EFC30" w:rsidR="00965266" w:rsidRPr="00F9593A" w:rsidRDefault="00965266" w:rsidP="009A3B90">
      <w:pPr>
        <w:tabs>
          <w:tab w:val="left" w:pos="915"/>
        </w:tabs>
        <w:rPr>
          <w:rFonts w:ascii="Lato" w:hAnsi="Lato"/>
        </w:rPr>
      </w:pPr>
    </w:p>
    <w:p w14:paraId="2E592F89" w14:textId="1D840EF3" w:rsidR="00965266" w:rsidRPr="00F9593A" w:rsidRDefault="008A609C" w:rsidP="009A3B90">
      <w:pPr>
        <w:tabs>
          <w:tab w:val="left" w:pos="915"/>
        </w:tabs>
        <w:rPr>
          <w:rFonts w:ascii="Lato" w:hAnsi="Lato"/>
        </w:rPr>
      </w:pPr>
      <w:r w:rsidRPr="00F9593A">
        <w:rPr>
          <w:rFonts w:ascii="Lato" w:hAnsi="Lato"/>
          <w:noProof/>
        </w:rPr>
        <mc:AlternateContent>
          <mc:Choice Requires="wps">
            <w:drawing>
              <wp:anchor distT="0" distB="0" distL="114300" distR="114300" simplePos="0" relativeHeight="251658252" behindDoc="0" locked="0" layoutInCell="1" allowOverlap="1" wp14:anchorId="04D43717" wp14:editId="635FC444">
                <wp:simplePos x="0" y="0"/>
                <wp:positionH relativeFrom="column">
                  <wp:posOffset>85725</wp:posOffset>
                </wp:positionH>
                <wp:positionV relativeFrom="page">
                  <wp:posOffset>5172075</wp:posOffset>
                </wp:positionV>
                <wp:extent cx="5810250" cy="1733550"/>
                <wp:effectExtent l="0" t="0" r="19050" b="19050"/>
                <wp:wrapNone/>
                <wp:docPr id="21" name="Oval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0250" cy="1733550"/>
                        </a:xfrm>
                        <a:prstGeom prst="ellipse">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00667C" id="Oval 21" o:spid="_x0000_s1026" alt="&quot;&quot;" style="position:absolute;margin-left:6.75pt;margin-top:407.25pt;width:457.5pt;height:13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" fillcolor="#c45911 [2405]" strokecolor="#1f3763 [1604]" strokeweight="1pt">
                <v:fill color2="#c45911 [2405]" rotate="t" colors="0 #7a2f00;.5 #b14801;1 #d35704" focus="100%" type="gradient"/>
                <v:stroke joinstyle="miter"/>
                <w10:wrap anchory="page"/>
              </v:oval>
            </w:pict>
          </mc:Fallback>
        </mc:AlternateContent>
      </w:r>
    </w:p>
    <w:p w14:paraId="368BC00B" w14:textId="3B51B49B" w:rsidR="00965266" w:rsidRPr="00F9593A" w:rsidRDefault="008A609C" w:rsidP="009A3B90">
      <w:pPr>
        <w:tabs>
          <w:tab w:val="left" w:pos="915"/>
        </w:tabs>
        <w:rPr>
          <w:rFonts w:ascii="Lato" w:hAnsi="Lato"/>
        </w:rPr>
      </w:pPr>
      <w:r w:rsidRPr="00F9593A">
        <w:rPr>
          <w:rFonts w:ascii="Lato" w:hAnsi="Lato"/>
          <w:noProof/>
        </w:rPr>
        <mc:AlternateContent>
          <mc:Choice Requires="wps">
            <w:drawing>
              <wp:anchor distT="0" distB="0" distL="114300" distR="114300" simplePos="0" relativeHeight="251658253" behindDoc="0" locked="0" layoutInCell="1" allowOverlap="1" wp14:anchorId="0666C8AF" wp14:editId="023326DC">
                <wp:simplePos x="0" y="0"/>
                <wp:positionH relativeFrom="margin">
                  <wp:align>center</wp:align>
                </wp:positionH>
                <wp:positionV relativeFrom="paragraph">
                  <wp:posOffset>78748</wp:posOffset>
                </wp:positionV>
                <wp:extent cx="5610225" cy="1609725"/>
                <wp:effectExtent l="0" t="0" r="0" b="8255"/>
                <wp:wrapNone/>
                <wp:docPr id="22" name="Text Box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10225" cy="1609725"/>
                        </a:xfrm>
                        <a:prstGeom prst="rect">
                          <a:avLst/>
                        </a:prstGeom>
                        <a:noFill/>
                        <a:ln>
                          <a:noFill/>
                        </a:ln>
                      </wps:spPr>
                      <wps:txbx>
                        <w:txbxContent>
                          <w:p w14:paraId="7C01B290" w14:textId="1222D1BE" w:rsidR="009A3B90" w:rsidRDefault="00965266" w:rsidP="009A3B90">
                            <w:pPr>
                              <w:jc w:val="cente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OUR VALUES</w:t>
                            </w:r>
                            <w:r w:rsidR="00A017EB">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&amp;</w:t>
                            </w:r>
                          </w:p>
                          <w:p w14:paraId="25EB7096" w14:textId="544AFCD6" w:rsidR="008A609C" w:rsidRPr="009A3B90" w:rsidRDefault="00965266" w:rsidP="008A609C">
                            <w:pPr>
                              <w:jc w:val="cente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WHAT WE STAND FOR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66C8AF" id="Text Box 22" o:spid="_x0000_s1030" type="#_x0000_t202" alt="&quot;&quot;" style="position:absolute;margin-left:0;margin-top:6.2pt;width:441.75pt;height:126.75pt;z-index:251658253;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" filled="f" stroked="f">
                <v:textbox style="mso-fit-shape-to-text:t">
                  <w:txbxContent>
                    <w:p w14:paraId="7C01B290" w14:textId="1222D1BE" w:rsidR="009A3B90" w:rsidRDefault="00965266" w:rsidP="009A3B90">
                      <w:pPr>
                        <w:jc w:val="cente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OUR VALUES</w:t>
                      </w:r>
                      <w:r w:rsidR="00A017EB">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&amp;</w:t>
                      </w:r>
                    </w:p>
                    <w:p w14:paraId="25EB7096" w14:textId="544AFCD6" w:rsidR="008A609C" w:rsidRPr="009A3B90" w:rsidRDefault="00965266" w:rsidP="008A609C">
                      <w:pPr>
                        <w:jc w:val="cente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WHAT WE STAND FOR</w:t>
                      </w:r>
                    </w:p>
                  </w:txbxContent>
                </v:textbox>
                <w10:wrap anchorx="margin"/>
              </v:shape>
            </w:pict>
          </mc:Fallback>
        </mc:AlternateContent>
      </w:r>
    </w:p>
    <w:p w14:paraId="5706E370" w14:textId="3E502D62" w:rsidR="00965266" w:rsidRPr="00F9593A" w:rsidRDefault="00965266" w:rsidP="009A3B90">
      <w:pPr>
        <w:tabs>
          <w:tab w:val="left" w:pos="915"/>
        </w:tabs>
        <w:rPr>
          <w:rFonts w:ascii="Lato" w:hAnsi="Lato"/>
        </w:rPr>
      </w:pPr>
    </w:p>
    <w:p w14:paraId="24E9DF72" w14:textId="39343A00" w:rsidR="00965266" w:rsidRPr="00F9593A" w:rsidRDefault="00965266" w:rsidP="009A3B90">
      <w:pPr>
        <w:tabs>
          <w:tab w:val="left" w:pos="915"/>
        </w:tabs>
        <w:rPr>
          <w:rFonts w:ascii="Lato" w:hAnsi="Lato"/>
        </w:rPr>
      </w:pPr>
    </w:p>
    <w:p w14:paraId="69F338F8" w14:textId="32DD67B3" w:rsidR="00965266" w:rsidRPr="00F9593A" w:rsidRDefault="00965266" w:rsidP="009A3B90">
      <w:pPr>
        <w:tabs>
          <w:tab w:val="left" w:pos="915"/>
        </w:tabs>
        <w:rPr>
          <w:rFonts w:ascii="Lato" w:hAnsi="Lato"/>
        </w:rPr>
      </w:pPr>
    </w:p>
    <w:p w14:paraId="72DFFD30" w14:textId="77C61900" w:rsidR="00965266" w:rsidRPr="00F9593A" w:rsidRDefault="00965266" w:rsidP="009A3B90">
      <w:pPr>
        <w:tabs>
          <w:tab w:val="left" w:pos="915"/>
        </w:tabs>
        <w:rPr>
          <w:rFonts w:ascii="Lato" w:hAnsi="Lato"/>
        </w:rPr>
      </w:pPr>
    </w:p>
    <w:p w14:paraId="441CEF41" w14:textId="25135A7F" w:rsidR="00965266" w:rsidRPr="00F9593A" w:rsidRDefault="00965266" w:rsidP="009A3B90">
      <w:pPr>
        <w:tabs>
          <w:tab w:val="left" w:pos="915"/>
        </w:tabs>
        <w:rPr>
          <w:rFonts w:ascii="Lato" w:hAnsi="Lato"/>
        </w:rPr>
      </w:pPr>
    </w:p>
    <w:p w14:paraId="7283715B" w14:textId="37A0AB3E" w:rsidR="00965266" w:rsidRPr="00F9593A" w:rsidRDefault="00965266" w:rsidP="009A3B90">
      <w:pPr>
        <w:tabs>
          <w:tab w:val="left" w:pos="915"/>
        </w:tabs>
        <w:rPr>
          <w:rFonts w:ascii="Lato" w:hAnsi="Lato"/>
        </w:rPr>
      </w:pPr>
    </w:p>
    <w:p w14:paraId="29D634AE" w14:textId="19AFB1CF" w:rsidR="00965266" w:rsidRPr="00F9593A" w:rsidRDefault="00965266" w:rsidP="009A3B90">
      <w:pPr>
        <w:tabs>
          <w:tab w:val="left" w:pos="915"/>
        </w:tabs>
        <w:rPr>
          <w:rFonts w:ascii="Lato" w:hAnsi="Lato"/>
        </w:rPr>
      </w:pPr>
    </w:p>
    <w:p w14:paraId="04450754" w14:textId="20937EA5" w:rsidR="00965266" w:rsidRPr="00F9593A" w:rsidRDefault="00965266" w:rsidP="009A3B90">
      <w:pPr>
        <w:tabs>
          <w:tab w:val="left" w:pos="915"/>
        </w:tabs>
        <w:rPr>
          <w:rFonts w:ascii="Lato" w:hAnsi="Lato"/>
        </w:rPr>
      </w:pPr>
    </w:p>
    <w:p w14:paraId="3C56D44D" w14:textId="2CF78B7D" w:rsidR="00965266" w:rsidRPr="00F9593A" w:rsidRDefault="00965266" w:rsidP="009A3B90">
      <w:pPr>
        <w:tabs>
          <w:tab w:val="left" w:pos="915"/>
        </w:tabs>
        <w:rPr>
          <w:rFonts w:ascii="Lato" w:hAnsi="Lato"/>
        </w:rPr>
      </w:pPr>
    </w:p>
    <w:p w14:paraId="37E90E0E" w14:textId="274B8E83" w:rsidR="00965266" w:rsidRPr="00F9593A" w:rsidRDefault="00965266" w:rsidP="009A3B90">
      <w:pPr>
        <w:tabs>
          <w:tab w:val="left" w:pos="915"/>
        </w:tabs>
        <w:rPr>
          <w:rFonts w:ascii="Lato" w:hAnsi="Lato"/>
        </w:rPr>
      </w:pPr>
    </w:p>
    <w:p w14:paraId="37D7578C" w14:textId="4FCCDFC6" w:rsidR="008A609C" w:rsidRPr="00F9593A" w:rsidRDefault="008A609C" w:rsidP="009A3B90">
      <w:pPr>
        <w:tabs>
          <w:tab w:val="left" w:pos="915"/>
        </w:tabs>
        <w:rPr>
          <w:rFonts w:ascii="Lato" w:hAnsi="Lato"/>
        </w:rPr>
      </w:pPr>
      <w:r w:rsidRPr="00F9593A">
        <w:rPr>
          <w:rFonts w:ascii="Lato" w:hAnsi="Lato"/>
          <w:noProof/>
        </w:rPr>
        <mc:AlternateContent>
          <mc:Choice Requires="wps">
            <w:drawing>
              <wp:anchor distT="0" distB="0" distL="114300" distR="114300" simplePos="0" relativeHeight="251658250" behindDoc="0" locked="0" layoutInCell="1" allowOverlap="1" wp14:anchorId="3C0A7C9B" wp14:editId="01B1A027">
                <wp:simplePos x="0" y="0"/>
                <wp:positionH relativeFrom="page">
                  <wp:align>right</wp:align>
                </wp:positionH>
                <wp:positionV relativeFrom="paragraph">
                  <wp:posOffset>197802</wp:posOffset>
                </wp:positionV>
                <wp:extent cx="6771640" cy="4428009"/>
                <wp:effectExtent l="18097" t="534353" r="68898" b="545147"/>
                <wp:wrapNone/>
                <wp:docPr id="17" name="Text Box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6376386">
                          <a:off x="0" y="0"/>
                          <a:ext cx="6771640" cy="4428009"/>
                        </a:xfrm>
                        <a:prstGeom prst="rect">
                          <a:avLst/>
                        </a:prstGeom>
                        <a:noFill/>
                        <a:ln>
                          <a:noFill/>
                        </a:ln>
                      </wps:spPr>
                      <wps:txbx>
                        <w:txbxContent>
                          <w:p w14:paraId="65C1CAB9" w14:textId="02B11BE1" w:rsidR="009A3B90" w:rsidRPr="009A3B90" w:rsidRDefault="009A3B90" w:rsidP="009A3B90">
                            <w:pP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3B90">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INSPIRATION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C0A7C9B" id="Text Box 17" o:spid="_x0000_s1031" type="#_x0000_t202" alt="&quot;&quot;" style="position:absolute;margin-left:482pt;margin-top:15.55pt;width:533.2pt;height:348.65pt;rotation:6964714fd;z-index:25165825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" filled="f" stroked="f">
                <v:textbox style="layout-flow:vertical;mso-layout-flow-alt:bottom-to-top;mso-fit-shape-to-text:t">
                  <w:txbxContent>
                    <w:p w14:paraId="65C1CAB9" w14:textId="02B11BE1" w:rsidR="009A3B90" w:rsidRPr="009A3B90" w:rsidRDefault="009A3B90" w:rsidP="009A3B90">
                      <w:pPr>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3B90">
                        <w:rPr>
                          <w:b/>
                          <w:noProof/>
                          <w:color w:val="FF0000"/>
                          <w:sz w:val="120"/>
                          <w:szCs w:val="12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INSPIRATION</w:t>
                      </w:r>
                    </w:p>
                  </w:txbxContent>
                </v:textbox>
                <w10:wrap anchorx="page"/>
              </v:shape>
            </w:pict>
          </mc:Fallback>
        </mc:AlternateContent>
      </w:r>
    </w:p>
    <w:p w14:paraId="369CEA32" w14:textId="3CD1410D" w:rsidR="008A609C" w:rsidRPr="00F9593A" w:rsidRDefault="008A609C" w:rsidP="009A3B90">
      <w:pPr>
        <w:tabs>
          <w:tab w:val="left" w:pos="915"/>
        </w:tabs>
        <w:rPr>
          <w:rFonts w:ascii="Lato" w:hAnsi="Lato"/>
        </w:rPr>
      </w:pPr>
    </w:p>
    <w:p w14:paraId="42B9751A" w14:textId="77777777" w:rsidR="008A609C" w:rsidRPr="00F9593A" w:rsidRDefault="008A609C" w:rsidP="009A3B90">
      <w:pPr>
        <w:tabs>
          <w:tab w:val="left" w:pos="915"/>
        </w:tabs>
        <w:rPr>
          <w:rFonts w:ascii="Lato" w:hAnsi="Lato"/>
        </w:rPr>
      </w:pPr>
    </w:p>
    <w:p w14:paraId="66365DDF" w14:textId="77777777" w:rsidR="00D40809" w:rsidRPr="00F9593A" w:rsidRDefault="00D40809" w:rsidP="009A3B90">
      <w:pPr>
        <w:tabs>
          <w:tab w:val="left" w:pos="915"/>
        </w:tabs>
        <w:rPr>
          <w:rFonts w:ascii="Lato" w:hAnsi="Lato"/>
          <w:b/>
          <w:bCs/>
          <w:sz w:val="52"/>
          <w:szCs w:val="52"/>
        </w:rPr>
      </w:pPr>
    </w:p>
    <w:p w14:paraId="0A12B3C7" w14:textId="77777777" w:rsidR="00B6504E" w:rsidRDefault="00B6504E" w:rsidP="009A3B90">
      <w:pPr>
        <w:tabs>
          <w:tab w:val="left" w:pos="915"/>
        </w:tabs>
        <w:rPr>
          <w:rFonts w:ascii="Lato" w:hAnsi="Lato"/>
          <w:b/>
          <w:bCs/>
          <w:sz w:val="24"/>
          <w:szCs w:val="24"/>
        </w:rPr>
      </w:pPr>
    </w:p>
    <w:p w14:paraId="60B474AE" w14:textId="77777777" w:rsidR="0074545E" w:rsidRDefault="0074545E" w:rsidP="009A3B90">
      <w:pPr>
        <w:tabs>
          <w:tab w:val="left" w:pos="915"/>
        </w:tabs>
        <w:rPr>
          <w:rFonts w:ascii="Lato" w:hAnsi="Lato"/>
          <w:b/>
          <w:bCs/>
          <w:sz w:val="24"/>
          <w:szCs w:val="24"/>
        </w:rPr>
      </w:pPr>
    </w:p>
    <w:p w14:paraId="77235E4F" w14:textId="77777777" w:rsidR="0074545E" w:rsidRPr="00F9593A" w:rsidRDefault="0074545E" w:rsidP="009A3B90">
      <w:pPr>
        <w:tabs>
          <w:tab w:val="left" w:pos="915"/>
        </w:tabs>
        <w:rPr>
          <w:rFonts w:ascii="Lato" w:hAnsi="Lato"/>
          <w:b/>
          <w:bCs/>
          <w:sz w:val="24"/>
          <w:szCs w:val="24"/>
        </w:rPr>
      </w:pPr>
    </w:p>
    <w:p w14:paraId="3101FF3C" w14:textId="25EC2715" w:rsidR="000D6F00" w:rsidRPr="00F9593A" w:rsidRDefault="00541D30" w:rsidP="008E31F4">
      <w:pPr>
        <w:ind w:left="2977"/>
        <w:rPr>
          <w:rFonts w:ascii="Lato" w:hAnsi="Lato" w:cs="Arial"/>
          <w:sz w:val="24"/>
          <w:szCs w:val="24"/>
        </w:rPr>
      </w:pPr>
      <w:r w:rsidRPr="00F9593A">
        <w:rPr>
          <w:rFonts w:ascii="Lato" w:hAnsi="Lato"/>
          <w:noProof/>
        </w:rPr>
        <w:lastRenderedPageBreak/>
        <w:drawing>
          <wp:anchor distT="0" distB="0" distL="114300" distR="114300" simplePos="0" relativeHeight="251658268" behindDoc="0" locked="0" layoutInCell="1" allowOverlap="1" wp14:anchorId="05A2A8EF" wp14:editId="21AF448C">
            <wp:simplePos x="0" y="0"/>
            <wp:positionH relativeFrom="column">
              <wp:posOffset>53340</wp:posOffset>
            </wp:positionH>
            <wp:positionV relativeFrom="paragraph">
              <wp:posOffset>53975</wp:posOffset>
            </wp:positionV>
            <wp:extent cx="1754505" cy="2132965"/>
            <wp:effectExtent l="0" t="0" r="0" b="63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5186"/>
                    <a:stretch/>
                  </pic:blipFill>
                  <pic:spPr bwMode="auto">
                    <a:xfrm>
                      <a:off x="0" y="0"/>
                      <a:ext cx="1754505" cy="213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F00" w:rsidRPr="00F9593A">
        <w:rPr>
          <w:rFonts w:ascii="Lato" w:hAnsi="Lato" w:cs="Arial"/>
          <w:sz w:val="24"/>
          <w:szCs w:val="24"/>
        </w:rPr>
        <w:t xml:space="preserve">Our sport is built on hard working and dedicated volunteers, and our officials are the cornerstone of the sport. Your dedication will support the development of the many thousands of athletes of different abilities and backgrounds who enjoy taking part and performing in the various competitions across England. Without your support, our </w:t>
      </w:r>
      <w:r w:rsidR="00367259" w:rsidRPr="00F9593A">
        <w:rPr>
          <w:rFonts w:ascii="Lato" w:hAnsi="Lato" w:cs="Arial"/>
          <w:sz w:val="24"/>
          <w:szCs w:val="24"/>
        </w:rPr>
        <w:t>competitions,</w:t>
      </w:r>
      <w:r w:rsidR="000D6F00" w:rsidRPr="00F9593A">
        <w:rPr>
          <w:rFonts w:ascii="Lato" w:hAnsi="Lato" w:cs="Arial"/>
          <w:sz w:val="24"/>
          <w:szCs w:val="24"/>
        </w:rPr>
        <w:t xml:space="preserve"> and events, and therefore our sport, simply could not happen as we currently realise it. </w:t>
      </w:r>
    </w:p>
    <w:p w14:paraId="63F81AB7" w14:textId="74CF6BC6" w:rsidR="000D6F00" w:rsidRPr="00F9593A" w:rsidRDefault="00B34937" w:rsidP="008E31F4">
      <w:pPr>
        <w:ind w:left="2977"/>
        <w:rPr>
          <w:rFonts w:ascii="Lato" w:hAnsi="Lato" w:cs="Arial"/>
          <w:sz w:val="24"/>
          <w:szCs w:val="24"/>
        </w:rPr>
      </w:pPr>
      <w:r w:rsidRPr="00F9593A">
        <w:rPr>
          <w:rFonts w:ascii="Lato" w:hAnsi="Lato" w:cs="Arial"/>
          <w:noProof/>
          <w:sz w:val="24"/>
          <w:szCs w:val="24"/>
        </w:rPr>
        <mc:AlternateContent>
          <mc:Choice Requires="wps">
            <w:drawing>
              <wp:anchor distT="0" distB="0" distL="114300" distR="114300" simplePos="0" relativeHeight="251658267" behindDoc="0" locked="0" layoutInCell="1" allowOverlap="1" wp14:anchorId="6FFD4518" wp14:editId="5BE56747">
                <wp:simplePos x="0" y="0"/>
                <wp:positionH relativeFrom="column">
                  <wp:posOffset>55245</wp:posOffset>
                </wp:positionH>
                <wp:positionV relativeFrom="paragraph">
                  <wp:posOffset>855345</wp:posOffset>
                </wp:positionV>
                <wp:extent cx="1752600" cy="982980"/>
                <wp:effectExtent l="0" t="0" r="0" b="7620"/>
                <wp:wrapNone/>
                <wp:docPr id="14"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52600" cy="982980"/>
                        </a:xfrm>
                        <a:prstGeom prst="rect">
                          <a:avLst/>
                        </a:prstGeom>
                        <a:solidFill>
                          <a:schemeClr val="lt1"/>
                        </a:solidFill>
                        <a:ln w="6350">
                          <a:noFill/>
                        </a:ln>
                      </wps:spPr>
                      <wps:txbx>
                        <w:txbxContent>
                          <w:p w14:paraId="24E7EDCC" w14:textId="7F77020B" w:rsidR="00B34937" w:rsidRPr="00A66703" w:rsidRDefault="00B34937" w:rsidP="00A66703">
                            <w:pPr>
                              <w:jc w:val="center"/>
                              <w:rPr>
                                <w:b/>
                                <w:bCs/>
                                <w:sz w:val="24"/>
                                <w:szCs w:val="24"/>
                                <w:lang w:val="en-US"/>
                              </w:rPr>
                            </w:pPr>
                            <w:r w:rsidRPr="00A66703">
                              <w:rPr>
                                <w:b/>
                                <w:bCs/>
                                <w:sz w:val="24"/>
                                <w:szCs w:val="24"/>
                                <w:lang w:val="en-US"/>
                              </w:rPr>
                              <w:t>CHRIS JONES</w:t>
                            </w:r>
                          </w:p>
                          <w:p w14:paraId="0BD2AC3F" w14:textId="0358DB76" w:rsidR="00B34937" w:rsidRPr="00A66703" w:rsidRDefault="00B34937" w:rsidP="00A66703">
                            <w:pPr>
                              <w:jc w:val="center"/>
                              <w:rPr>
                                <w:b/>
                                <w:bCs/>
                                <w:sz w:val="24"/>
                                <w:szCs w:val="24"/>
                                <w:lang w:val="en-US"/>
                              </w:rPr>
                            </w:pPr>
                            <w:r w:rsidRPr="00A66703">
                              <w:rPr>
                                <w:b/>
                                <w:bCs/>
                                <w:sz w:val="24"/>
                                <w:szCs w:val="24"/>
                                <w:lang w:val="en-US"/>
                              </w:rPr>
                              <w:t>CEO, ENGLAND ATHLETICS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D4518" id="Text Box 14" o:spid="_x0000_s1032" type="#_x0000_t202" alt="&quot;&quot;" style="position:absolute;left:0;text-align:left;margin-left:4.35pt;margin-top:67.35pt;width:138pt;height:77.4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" fillcolor="white [3201]" stroked="f" strokeweight=".5pt">
                <v:textbox>
                  <w:txbxContent>
                    <w:p w14:paraId="24E7EDCC" w14:textId="7F77020B" w:rsidR="00B34937" w:rsidRPr="00A66703" w:rsidRDefault="00B34937" w:rsidP="00A66703">
                      <w:pPr>
                        <w:jc w:val="center"/>
                        <w:rPr>
                          <w:b/>
                          <w:bCs/>
                          <w:sz w:val="24"/>
                          <w:szCs w:val="24"/>
                          <w:lang w:val="en-US"/>
                        </w:rPr>
                      </w:pPr>
                      <w:r w:rsidRPr="00A66703">
                        <w:rPr>
                          <w:b/>
                          <w:bCs/>
                          <w:sz w:val="24"/>
                          <w:szCs w:val="24"/>
                          <w:lang w:val="en-US"/>
                        </w:rPr>
                        <w:t>CHRIS JONES</w:t>
                      </w:r>
                    </w:p>
                    <w:p w14:paraId="0BD2AC3F" w14:textId="0358DB76" w:rsidR="00B34937" w:rsidRPr="00A66703" w:rsidRDefault="00B34937" w:rsidP="00A66703">
                      <w:pPr>
                        <w:jc w:val="center"/>
                        <w:rPr>
                          <w:b/>
                          <w:bCs/>
                          <w:sz w:val="24"/>
                          <w:szCs w:val="24"/>
                          <w:lang w:val="en-US"/>
                        </w:rPr>
                      </w:pPr>
                      <w:r w:rsidRPr="00A66703">
                        <w:rPr>
                          <w:b/>
                          <w:bCs/>
                          <w:sz w:val="24"/>
                          <w:szCs w:val="24"/>
                          <w:lang w:val="en-US"/>
                        </w:rPr>
                        <w:t>CEO, ENGLAND ATHLETICS</w:t>
                      </w:r>
                    </w:p>
                  </w:txbxContent>
                </v:textbox>
              </v:shape>
            </w:pict>
          </mc:Fallback>
        </mc:AlternateContent>
      </w:r>
      <w:r w:rsidR="000D6F00" w:rsidRPr="00F9593A">
        <w:rPr>
          <w:rFonts w:ascii="Lato" w:hAnsi="Lato" w:cs="Arial"/>
          <w:sz w:val="24"/>
          <w:szCs w:val="24"/>
        </w:rPr>
        <w:t>Our commitment is to ensure that the education pathway in officiating at entry levels is straight forward and user friendly at all times, reflective of the pressures that people are under in terms of the time they have available to volunteer, to support the ongoing development of officials already in the system, and to continue to modernise the athletics and running competition calendar where necessary, responding to our members’ needs by providing an innovative, exciting and enjoyable competition experience for everyone fit for the 21</w:t>
      </w:r>
      <w:r w:rsidR="000D6F00" w:rsidRPr="00F9593A">
        <w:rPr>
          <w:rFonts w:ascii="Lato" w:hAnsi="Lato" w:cs="Arial"/>
          <w:sz w:val="24"/>
          <w:szCs w:val="24"/>
          <w:vertAlign w:val="superscript"/>
        </w:rPr>
        <w:t>st</w:t>
      </w:r>
      <w:r w:rsidR="000D6F00" w:rsidRPr="00F9593A">
        <w:rPr>
          <w:rFonts w:ascii="Lato" w:hAnsi="Lato" w:cs="Arial"/>
          <w:sz w:val="24"/>
          <w:szCs w:val="24"/>
        </w:rPr>
        <w:t xml:space="preserve"> century. </w:t>
      </w:r>
    </w:p>
    <w:p w14:paraId="738B6516" w14:textId="39E1C33D" w:rsidR="00A017EB" w:rsidRPr="00F9593A" w:rsidRDefault="000D6F00" w:rsidP="008E31F4">
      <w:pPr>
        <w:ind w:left="2977"/>
        <w:rPr>
          <w:rFonts w:ascii="Lato" w:hAnsi="Lato" w:cs="Arial"/>
          <w:sz w:val="24"/>
          <w:szCs w:val="24"/>
        </w:rPr>
      </w:pPr>
      <w:r w:rsidRPr="00F9593A">
        <w:rPr>
          <w:rFonts w:ascii="Lato" w:hAnsi="Lato" w:cs="Arial"/>
          <w:sz w:val="24"/>
          <w:szCs w:val="24"/>
        </w:rPr>
        <w:t xml:space="preserve">We are entering an exciting yet challenging new chapter for our sport as we further evolve from the impacts of the </w:t>
      </w:r>
      <w:r w:rsidR="00367259" w:rsidRPr="00F9593A">
        <w:rPr>
          <w:rFonts w:ascii="Lato" w:hAnsi="Lato" w:cs="Arial"/>
          <w:sz w:val="24"/>
          <w:szCs w:val="24"/>
        </w:rPr>
        <w:t>pandemic,</w:t>
      </w:r>
      <w:r w:rsidRPr="00F9593A">
        <w:rPr>
          <w:rFonts w:ascii="Lato" w:hAnsi="Lato" w:cs="Arial"/>
          <w:sz w:val="24"/>
          <w:szCs w:val="24"/>
        </w:rPr>
        <w:t xml:space="preserve"> and we are truly grateful for your ongoing commitment and support. We look forward to working with you over the coming years.</w:t>
      </w:r>
    </w:p>
    <w:p w14:paraId="34077CCF" w14:textId="77777777" w:rsidR="00786C0A" w:rsidRPr="00F9593A" w:rsidRDefault="00C0418E" w:rsidP="00C0418E">
      <w:pPr>
        <w:ind w:right="2813"/>
        <w:rPr>
          <w:rFonts w:ascii="Lato" w:hAnsi="Lato" w:cs="Arial"/>
          <w:sz w:val="24"/>
          <w:szCs w:val="24"/>
        </w:rPr>
      </w:pPr>
      <w:r w:rsidRPr="00F9593A">
        <w:rPr>
          <w:rFonts w:ascii="Lato" w:eastAsia="Times New Roman" w:hAnsi="Lato" w:cs="Arial"/>
          <w:noProof/>
          <w:sz w:val="24"/>
          <w:szCs w:val="24"/>
        </w:rPr>
        <w:drawing>
          <wp:anchor distT="0" distB="0" distL="114300" distR="114300" simplePos="0" relativeHeight="251658265" behindDoc="0" locked="0" layoutInCell="1" allowOverlap="1" wp14:anchorId="4B3BD0C4" wp14:editId="0AB80662">
            <wp:simplePos x="0" y="0"/>
            <wp:positionH relativeFrom="column">
              <wp:posOffset>4575810</wp:posOffset>
            </wp:positionH>
            <wp:positionV relativeFrom="paragraph">
              <wp:posOffset>34925</wp:posOffset>
            </wp:positionV>
            <wp:extent cx="1729740" cy="2419350"/>
            <wp:effectExtent l="0" t="0" r="381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17" r:link="rId18">
                      <a:extLst>
                        <a:ext uri="{28A0092B-C50C-407E-A947-70E740481C1C}">
                          <a14:useLocalDpi xmlns:a14="http://schemas.microsoft.com/office/drawing/2010/main" val="0"/>
                        </a:ext>
                      </a:extLst>
                    </a:blip>
                    <a:srcRect l="15613" b="20811"/>
                    <a:stretch/>
                  </pic:blipFill>
                  <pic:spPr bwMode="auto">
                    <a:xfrm>
                      <a:off x="0" y="0"/>
                      <a:ext cx="1729740" cy="241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358" w:rsidRPr="00F9593A">
        <w:rPr>
          <w:rFonts w:ascii="Lato" w:eastAsia="Times New Roman" w:hAnsi="Lato" w:cs="Arial"/>
          <w:sz w:val="24"/>
          <w:szCs w:val="24"/>
        </w:rPr>
        <w:t>Welcome to the England Athletics Endurance Officials’ Welcome Pack which covers progression from Levels 1 to 4.</w:t>
      </w:r>
      <w:r w:rsidR="00A017EB" w:rsidRPr="00F9593A">
        <w:rPr>
          <w:rFonts w:ascii="Lato" w:eastAsia="Times New Roman" w:hAnsi="Lato" w:cs="Arial"/>
          <w:sz w:val="24"/>
          <w:szCs w:val="24"/>
        </w:rPr>
        <w:t xml:space="preserve"> </w:t>
      </w:r>
      <w:r w:rsidR="00C56358" w:rsidRPr="00F9593A">
        <w:rPr>
          <w:rFonts w:ascii="Lato" w:hAnsi="Lato" w:cs="Arial"/>
          <w:sz w:val="24"/>
          <w:szCs w:val="24"/>
        </w:rPr>
        <w:t>I am sure that you will find the handbook to be interesting and beneficial on your officiating journey and will prepare you to take your place as an Endurance Official initially with your local club, competition provider or organisation. </w:t>
      </w:r>
    </w:p>
    <w:p w14:paraId="585969A4" w14:textId="71DD776F" w:rsidR="00A017EB" w:rsidRPr="00F9593A" w:rsidRDefault="00C56358" w:rsidP="00C0418E">
      <w:pPr>
        <w:ind w:right="2813"/>
        <w:rPr>
          <w:rFonts w:ascii="Lato" w:hAnsi="Lato" w:cs="Arial"/>
          <w:sz w:val="24"/>
          <w:szCs w:val="24"/>
        </w:rPr>
      </w:pPr>
      <w:r w:rsidRPr="00F9593A">
        <w:rPr>
          <w:rFonts w:ascii="Lato" w:hAnsi="Lato" w:cs="Arial"/>
          <w:sz w:val="24"/>
          <w:szCs w:val="24"/>
        </w:rPr>
        <w:t>Volunteer officials are the backbone of competition for all levels of the sport - from youngsters to adults, from club-based athletes to international standard. Without people like yourself the sport would struggle to exist – may I wish you every success in what you</w:t>
      </w:r>
      <w:r w:rsidRPr="00F9593A">
        <w:rPr>
          <w:rFonts w:ascii="Lato" w:eastAsia="Times New Roman" w:hAnsi="Lato" w:cs="Arial"/>
          <w:sz w:val="24"/>
          <w:szCs w:val="24"/>
        </w:rPr>
        <w:t xml:space="preserve"> </w:t>
      </w:r>
      <w:r w:rsidRPr="00F9593A">
        <w:rPr>
          <w:rFonts w:ascii="Lato" w:hAnsi="Lato" w:cs="Arial"/>
          <w:sz w:val="24"/>
          <w:szCs w:val="24"/>
        </w:rPr>
        <w:t>want to do and thank you for starting the journey to becoming an Endurance Official. </w:t>
      </w:r>
    </w:p>
    <w:p w14:paraId="217096E5" w14:textId="4FE422F3" w:rsidR="00C56358" w:rsidRPr="00F9593A" w:rsidRDefault="00B416EF" w:rsidP="00C0418E">
      <w:pPr>
        <w:ind w:right="2813"/>
        <w:rPr>
          <w:rFonts w:ascii="Lato" w:hAnsi="Lato" w:cs="Arial"/>
          <w:sz w:val="24"/>
          <w:szCs w:val="24"/>
        </w:rPr>
      </w:pPr>
      <w:r w:rsidRPr="00F9593A">
        <w:rPr>
          <w:rFonts w:ascii="Lato" w:hAnsi="Lato" w:cs="Arial"/>
          <w:noProof/>
          <w:sz w:val="24"/>
          <w:szCs w:val="24"/>
        </w:rPr>
        <mc:AlternateContent>
          <mc:Choice Requires="wps">
            <w:drawing>
              <wp:anchor distT="45720" distB="45720" distL="114300" distR="114300" simplePos="0" relativeHeight="251658266" behindDoc="0" locked="0" layoutInCell="1" allowOverlap="1" wp14:anchorId="7E1DAAED" wp14:editId="0BFBCDA5">
                <wp:simplePos x="0" y="0"/>
                <wp:positionH relativeFrom="page">
                  <wp:posOffset>5657850</wp:posOffset>
                </wp:positionH>
                <wp:positionV relativeFrom="paragraph">
                  <wp:posOffset>114300</wp:posOffset>
                </wp:positionV>
                <wp:extent cx="1562100" cy="1181100"/>
                <wp:effectExtent l="0" t="0" r="0" b="0"/>
                <wp:wrapNone/>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181100"/>
                        </a:xfrm>
                        <a:prstGeom prst="rect">
                          <a:avLst/>
                        </a:prstGeom>
                        <a:solidFill>
                          <a:srgbClr val="FFFFFF"/>
                        </a:solidFill>
                        <a:ln w="9525">
                          <a:noFill/>
                          <a:miter lim="800000"/>
                          <a:headEnd/>
                          <a:tailEnd/>
                        </a:ln>
                      </wps:spPr>
                      <wps:txbx>
                        <w:txbxContent>
                          <w:p w14:paraId="3EA0463F" w14:textId="77777777" w:rsidR="00A66703" w:rsidRDefault="00B34937" w:rsidP="00FD6E5B">
                            <w:pPr>
                              <w:jc w:val="center"/>
                              <w:rPr>
                                <w:b/>
                                <w:bCs/>
                                <w:sz w:val="24"/>
                                <w:szCs w:val="24"/>
                              </w:rPr>
                            </w:pPr>
                            <w:r>
                              <w:rPr>
                                <w:b/>
                                <w:bCs/>
                                <w:sz w:val="24"/>
                                <w:szCs w:val="24"/>
                              </w:rPr>
                              <w:t>ARWEL WILLIAMS</w:t>
                            </w:r>
                          </w:p>
                          <w:p w14:paraId="7E41A69C" w14:textId="1072333C" w:rsidR="00B416EF" w:rsidRPr="00FD6E5B" w:rsidRDefault="0081506A" w:rsidP="00FD6E5B">
                            <w:pPr>
                              <w:jc w:val="center"/>
                              <w:rPr>
                                <w:b/>
                                <w:bCs/>
                                <w:sz w:val="24"/>
                                <w:szCs w:val="24"/>
                              </w:rPr>
                            </w:pPr>
                            <w:r>
                              <w:rPr>
                                <w:b/>
                                <w:bCs/>
                                <w:sz w:val="24"/>
                                <w:szCs w:val="24"/>
                              </w:rPr>
                              <w:t>CHAIR OF UKA</w:t>
                            </w:r>
                            <w:r w:rsidR="002B774D">
                              <w:rPr>
                                <w:b/>
                                <w:bCs/>
                                <w:sz w:val="24"/>
                                <w:szCs w:val="24"/>
                              </w:rPr>
                              <w:t xml:space="preserve"> ENDURANCE AND EDUCATION </w:t>
                            </w:r>
                            <w:proofErr w:type="gramStart"/>
                            <w:r>
                              <w:rPr>
                                <w:b/>
                                <w:bCs/>
                                <w:sz w:val="24"/>
                                <w:szCs w:val="24"/>
                              </w:rPr>
                              <w:t>SUB GROUP</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DAAED" id="Text Box 217" o:spid="_x0000_s1033" type="#_x0000_t202" alt="&quot;&quot;" style="position:absolute;margin-left:445.5pt;margin-top:9pt;width:123pt;height:93pt;z-index:25165826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" stroked="f">
                <v:textbox>
                  <w:txbxContent>
                    <w:p w14:paraId="3EA0463F" w14:textId="77777777" w:rsidR="00A66703" w:rsidRDefault="00B34937" w:rsidP="00FD6E5B">
                      <w:pPr>
                        <w:jc w:val="center"/>
                        <w:rPr>
                          <w:b/>
                          <w:bCs/>
                          <w:sz w:val="24"/>
                          <w:szCs w:val="24"/>
                        </w:rPr>
                      </w:pPr>
                      <w:r>
                        <w:rPr>
                          <w:b/>
                          <w:bCs/>
                          <w:sz w:val="24"/>
                          <w:szCs w:val="24"/>
                        </w:rPr>
                        <w:t>ARWEL WILLIAMS</w:t>
                      </w:r>
                    </w:p>
                    <w:p w14:paraId="7E41A69C" w14:textId="1072333C" w:rsidR="00B416EF" w:rsidRPr="00FD6E5B" w:rsidRDefault="0081506A" w:rsidP="00FD6E5B">
                      <w:pPr>
                        <w:jc w:val="center"/>
                        <w:rPr>
                          <w:b/>
                          <w:bCs/>
                          <w:sz w:val="24"/>
                          <w:szCs w:val="24"/>
                        </w:rPr>
                      </w:pPr>
                      <w:r>
                        <w:rPr>
                          <w:b/>
                          <w:bCs/>
                          <w:sz w:val="24"/>
                          <w:szCs w:val="24"/>
                        </w:rPr>
                        <w:t>CHAIR OF UKA</w:t>
                      </w:r>
                      <w:r w:rsidR="002B774D">
                        <w:rPr>
                          <w:b/>
                          <w:bCs/>
                          <w:sz w:val="24"/>
                          <w:szCs w:val="24"/>
                        </w:rPr>
                        <w:t xml:space="preserve"> ENDURANCE AND EDUCATION </w:t>
                      </w:r>
                      <w:proofErr w:type="gramStart"/>
                      <w:r>
                        <w:rPr>
                          <w:b/>
                          <w:bCs/>
                          <w:sz w:val="24"/>
                          <w:szCs w:val="24"/>
                        </w:rPr>
                        <w:t>SUB GROUP</w:t>
                      </w:r>
                      <w:proofErr w:type="gramEnd"/>
                    </w:p>
                  </w:txbxContent>
                </v:textbox>
                <w10:wrap anchorx="page"/>
              </v:shape>
            </w:pict>
          </mc:Fallback>
        </mc:AlternateContent>
      </w:r>
      <w:r w:rsidR="00C56358" w:rsidRPr="00F9593A">
        <w:rPr>
          <w:rFonts w:ascii="Lato" w:hAnsi="Lato" w:cs="Arial"/>
          <w:sz w:val="24"/>
          <w:szCs w:val="24"/>
        </w:rPr>
        <w:t>Some of you may already have some experience and want to become a licensed endurance official and wish to</w:t>
      </w:r>
      <w:r w:rsidR="00C56358" w:rsidRPr="00F9593A">
        <w:rPr>
          <w:rFonts w:ascii="Lato" w:eastAsia="Times New Roman" w:hAnsi="Lato" w:cs="Arial"/>
          <w:sz w:val="24"/>
          <w:szCs w:val="24"/>
        </w:rPr>
        <w:t xml:space="preserve"> </w:t>
      </w:r>
      <w:r w:rsidR="00C56358" w:rsidRPr="00F9593A">
        <w:rPr>
          <w:rFonts w:ascii="Lato" w:hAnsi="Lato" w:cs="Arial"/>
          <w:sz w:val="24"/>
          <w:szCs w:val="24"/>
        </w:rPr>
        <w:t>progress up the levels. Others might be content to remain at Levels 1 or 2.</w:t>
      </w:r>
      <w:r w:rsidR="00F423BE" w:rsidRPr="00F9593A">
        <w:rPr>
          <w:rFonts w:ascii="Lato" w:eastAsia="Times New Roman" w:hAnsi="Lato" w:cs="Arial"/>
          <w:sz w:val="24"/>
          <w:szCs w:val="24"/>
        </w:rPr>
        <w:t xml:space="preserve"> </w:t>
      </w:r>
      <w:r w:rsidR="00C56358" w:rsidRPr="00F9593A">
        <w:rPr>
          <w:rFonts w:ascii="Lato" w:hAnsi="Lato" w:cs="Arial"/>
          <w:sz w:val="24"/>
          <w:szCs w:val="24"/>
        </w:rPr>
        <w:t xml:space="preserve">Endurance officiating covers a wide spectrum of </w:t>
      </w:r>
      <w:r w:rsidR="00F423BE" w:rsidRPr="00F9593A">
        <w:rPr>
          <w:rFonts w:ascii="Lato" w:hAnsi="Lato" w:cs="Arial"/>
          <w:sz w:val="24"/>
          <w:szCs w:val="24"/>
        </w:rPr>
        <w:t>events,</w:t>
      </w:r>
      <w:r w:rsidR="00C56358" w:rsidRPr="00F9593A">
        <w:rPr>
          <w:rFonts w:ascii="Lato" w:hAnsi="Lato" w:cs="Arial"/>
          <w:sz w:val="24"/>
          <w:szCs w:val="24"/>
        </w:rPr>
        <w:t xml:space="preserve"> and you are encouraged to obtain as wide an experience as possible both across the sport and through the competition structure, being Road Running, Cross Country, Fell or Trail Running </w:t>
      </w:r>
      <w:proofErr w:type="gramStart"/>
      <w:r w:rsidR="00C56358" w:rsidRPr="00F9593A">
        <w:rPr>
          <w:rFonts w:ascii="Lato" w:hAnsi="Lato" w:cs="Arial"/>
          <w:sz w:val="24"/>
          <w:szCs w:val="24"/>
        </w:rPr>
        <w:t>and also</w:t>
      </w:r>
      <w:proofErr w:type="gramEnd"/>
      <w:r w:rsidR="00C56358" w:rsidRPr="00F9593A">
        <w:rPr>
          <w:rFonts w:ascii="Lato" w:hAnsi="Lato" w:cs="Arial"/>
          <w:sz w:val="24"/>
          <w:szCs w:val="24"/>
        </w:rPr>
        <w:t xml:space="preserve"> Ultra Distance events. However, the speed and level to which you progress is your decision, however experience is gained by being at events and learning from others. Whatever choice you make, let me welcome you to Endurance Officiating.</w:t>
      </w:r>
    </w:p>
    <w:p w14:paraId="0E5B25CB" w14:textId="77777777" w:rsidR="00B6504E" w:rsidRDefault="00B6504E" w:rsidP="00C0418E">
      <w:pPr>
        <w:ind w:right="2813"/>
        <w:rPr>
          <w:rFonts w:ascii="Lato" w:hAnsi="Lato" w:cs="Arial"/>
          <w:sz w:val="24"/>
          <w:szCs w:val="24"/>
        </w:rPr>
      </w:pPr>
    </w:p>
    <w:p w14:paraId="0BF98616" w14:textId="77777777" w:rsidR="0074545E" w:rsidRPr="00F9593A" w:rsidRDefault="0074545E" w:rsidP="00C0418E">
      <w:pPr>
        <w:ind w:right="2813"/>
        <w:rPr>
          <w:rFonts w:ascii="Lato" w:hAnsi="Lato" w:cs="Arial"/>
          <w:sz w:val="24"/>
          <w:szCs w:val="24"/>
        </w:rPr>
      </w:pPr>
    </w:p>
    <w:p w14:paraId="4E563BA2" w14:textId="70A94844" w:rsidR="001A6D2C" w:rsidRPr="00F9593A" w:rsidRDefault="001A6D2C" w:rsidP="001A6D2C">
      <w:pPr>
        <w:spacing w:line="0" w:lineRule="atLeast"/>
        <w:rPr>
          <w:rFonts w:ascii="Lato" w:eastAsia="Arial" w:hAnsi="Lato"/>
          <w:b/>
          <w:sz w:val="24"/>
          <w:szCs w:val="24"/>
        </w:rPr>
      </w:pPr>
      <w:r w:rsidRPr="00F9593A">
        <w:rPr>
          <w:rFonts w:ascii="Lato" w:eastAsia="Arial" w:hAnsi="Lato"/>
          <w:b/>
          <w:sz w:val="24"/>
          <w:szCs w:val="24"/>
        </w:rPr>
        <w:lastRenderedPageBreak/>
        <w:t xml:space="preserve">CONTENT LIST </w:t>
      </w:r>
    </w:p>
    <w:p w14:paraId="589341B3" w14:textId="77777777" w:rsidR="002B41F5" w:rsidRPr="00F9593A" w:rsidRDefault="002B41F5" w:rsidP="001A6D2C">
      <w:pPr>
        <w:spacing w:line="0" w:lineRule="atLeast"/>
        <w:rPr>
          <w:rFonts w:ascii="Lato" w:eastAsia="Arial" w:hAnsi="Lato"/>
          <w:b/>
          <w:sz w:val="24"/>
          <w:szCs w:val="24"/>
        </w:rPr>
      </w:pPr>
    </w:p>
    <w:p w14:paraId="2A459DC2" w14:textId="59B7595F" w:rsidR="001A6D2C" w:rsidRPr="00D0370C" w:rsidRDefault="00F10A31" w:rsidP="001A6D2C">
      <w:pPr>
        <w:tabs>
          <w:tab w:val="left" w:leader="dot" w:pos="8620"/>
        </w:tabs>
        <w:spacing w:line="0" w:lineRule="atLeast"/>
        <w:rPr>
          <w:rStyle w:val="Hyperlink"/>
          <w:rFonts w:ascii="Lato" w:eastAsia="Arial" w:hAnsi="Lato"/>
          <w:color w:val="auto"/>
          <w:sz w:val="24"/>
          <w:szCs w:val="24"/>
        </w:rPr>
      </w:pPr>
      <w:hyperlink w:anchor="Putting" w:history="1">
        <w:r w:rsidR="001A6D2C" w:rsidRPr="00D0370C">
          <w:rPr>
            <w:rStyle w:val="Hyperlink"/>
            <w:rFonts w:ascii="Lato" w:eastAsia="Arial" w:hAnsi="Lato"/>
            <w:color w:val="auto"/>
            <w:sz w:val="24"/>
            <w:szCs w:val="24"/>
          </w:rPr>
          <w:t>Putting learning into practice</w:t>
        </w:r>
      </w:hyperlink>
      <w:r w:rsidR="00923F45" w:rsidRPr="00D0370C">
        <w:rPr>
          <w:rFonts w:ascii="Lato" w:eastAsia="Arial" w:hAnsi="Lato"/>
          <w:sz w:val="24"/>
          <w:szCs w:val="24"/>
        </w:rPr>
        <w:t xml:space="preserve">                                                                                     </w:t>
      </w:r>
      <w:r w:rsidR="0074545E" w:rsidRPr="00D0370C">
        <w:rPr>
          <w:rFonts w:ascii="Lato" w:eastAsia="Arial" w:hAnsi="Lato"/>
          <w:sz w:val="24"/>
          <w:szCs w:val="24"/>
        </w:rPr>
        <w:t xml:space="preserve">  </w:t>
      </w:r>
      <w:r w:rsidR="00923F45" w:rsidRPr="00D0370C">
        <w:rPr>
          <w:rFonts w:ascii="Lato" w:eastAsia="Arial" w:hAnsi="Lato"/>
          <w:sz w:val="24"/>
          <w:szCs w:val="24"/>
        </w:rPr>
        <w:t xml:space="preserve">  </w:t>
      </w:r>
      <w:hyperlink w:anchor="Putting" w:history="1">
        <w:r w:rsidR="00031F1C" w:rsidRPr="00D0370C">
          <w:rPr>
            <w:rStyle w:val="Hyperlink"/>
            <w:rFonts w:ascii="Lato" w:eastAsia="Arial" w:hAnsi="Lato"/>
            <w:color w:val="auto"/>
            <w:sz w:val="24"/>
            <w:szCs w:val="24"/>
          </w:rPr>
          <w:t>5</w:t>
        </w:r>
      </w:hyperlink>
    </w:p>
    <w:p w14:paraId="4BC1E2BC" w14:textId="77777777" w:rsidR="001A6D2C" w:rsidRPr="00F9593A" w:rsidRDefault="001A6D2C" w:rsidP="001A6D2C">
      <w:pPr>
        <w:spacing w:line="130" w:lineRule="exact"/>
        <w:rPr>
          <w:rFonts w:ascii="Lato" w:eastAsia="Times New Roman" w:hAnsi="Lato"/>
          <w:sz w:val="24"/>
          <w:szCs w:val="24"/>
        </w:rPr>
      </w:pPr>
    </w:p>
    <w:p w14:paraId="6824162B" w14:textId="5A2FA9D6" w:rsidR="001A6D2C" w:rsidRPr="00D0370C" w:rsidRDefault="00F10A31" w:rsidP="001A6D2C">
      <w:pPr>
        <w:tabs>
          <w:tab w:val="left" w:leader="dot" w:pos="8620"/>
        </w:tabs>
        <w:spacing w:line="0" w:lineRule="atLeast"/>
        <w:rPr>
          <w:rFonts w:ascii="Lato" w:eastAsia="Arial" w:hAnsi="Lato"/>
          <w:sz w:val="24"/>
          <w:szCs w:val="24"/>
        </w:rPr>
      </w:pPr>
      <w:hyperlink w:anchor="Putting" w:history="1">
        <w:r w:rsidR="00B12187" w:rsidRPr="00D0370C">
          <w:rPr>
            <w:rStyle w:val="Hyperlink"/>
            <w:rFonts w:ascii="Lato" w:eastAsia="Arial" w:hAnsi="Lato"/>
            <w:color w:val="auto"/>
            <w:sz w:val="24"/>
            <w:szCs w:val="24"/>
          </w:rPr>
          <w:t xml:space="preserve">Checklist </w:t>
        </w:r>
        <w:r w:rsidR="00B97DF4" w:rsidRPr="00D0370C">
          <w:rPr>
            <w:rStyle w:val="Hyperlink"/>
            <w:rFonts w:ascii="Lato" w:eastAsia="Arial" w:hAnsi="Lato"/>
            <w:color w:val="auto"/>
            <w:sz w:val="24"/>
            <w:szCs w:val="24"/>
          </w:rPr>
          <w:t>to achieving my level 1</w:t>
        </w:r>
      </w:hyperlink>
      <w:r w:rsidR="001A7E7F" w:rsidRPr="00D0370C">
        <w:rPr>
          <w:rFonts w:ascii="Lato" w:eastAsia="Arial" w:hAnsi="Lato"/>
          <w:sz w:val="24"/>
          <w:szCs w:val="24"/>
        </w:rPr>
        <w:t xml:space="preserve">                                                                           </w:t>
      </w:r>
      <w:r w:rsidR="0074545E" w:rsidRPr="00D0370C">
        <w:rPr>
          <w:rFonts w:ascii="Lato" w:eastAsia="Arial" w:hAnsi="Lato"/>
          <w:sz w:val="24"/>
          <w:szCs w:val="24"/>
        </w:rPr>
        <w:t xml:space="preserve"> </w:t>
      </w:r>
      <w:r w:rsidR="001A7E7F" w:rsidRPr="00D0370C">
        <w:rPr>
          <w:rFonts w:ascii="Lato" w:eastAsia="Arial" w:hAnsi="Lato"/>
          <w:sz w:val="24"/>
          <w:szCs w:val="24"/>
        </w:rPr>
        <w:t xml:space="preserve">   </w:t>
      </w:r>
      <w:r w:rsidR="0074545E" w:rsidRPr="00D0370C">
        <w:rPr>
          <w:rFonts w:ascii="Lato" w:eastAsia="Arial" w:hAnsi="Lato"/>
          <w:sz w:val="24"/>
          <w:szCs w:val="24"/>
        </w:rPr>
        <w:t xml:space="preserve"> </w:t>
      </w:r>
      <w:r w:rsidR="001A7E7F" w:rsidRPr="00D0370C">
        <w:rPr>
          <w:rFonts w:ascii="Lato" w:eastAsia="Arial" w:hAnsi="Lato"/>
          <w:sz w:val="24"/>
          <w:szCs w:val="24"/>
        </w:rPr>
        <w:t xml:space="preserve">  </w:t>
      </w:r>
      <w:hyperlink w:anchor="Checklist" w:history="1">
        <w:r w:rsidR="0038177C" w:rsidRPr="00D0370C">
          <w:rPr>
            <w:rStyle w:val="Hyperlink"/>
            <w:rFonts w:ascii="Lato" w:eastAsia="Arial" w:hAnsi="Lato"/>
            <w:color w:val="auto"/>
            <w:sz w:val="24"/>
            <w:szCs w:val="24"/>
          </w:rPr>
          <w:t>6</w:t>
        </w:r>
      </w:hyperlink>
    </w:p>
    <w:p w14:paraId="4B736196" w14:textId="77777777" w:rsidR="001A6D2C" w:rsidRPr="00F9593A" w:rsidRDefault="001A6D2C" w:rsidP="001A6D2C">
      <w:pPr>
        <w:spacing w:line="132" w:lineRule="exact"/>
        <w:rPr>
          <w:rFonts w:ascii="Lato" w:eastAsia="Times New Roman" w:hAnsi="Lato"/>
          <w:sz w:val="24"/>
          <w:szCs w:val="24"/>
        </w:rPr>
      </w:pPr>
    </w:p>
    <w:p w14:paraId="24739BE6" w14:textId="6EF222D8" w:rsidR="001A6D2C" w:rsidRPr="00F9593A" w:rsidRDefault="00F10A31" w:rsidP="001A6D2C">
      <w:pPr>
        <w:tabs>
          <w:tab w:val="left" w:leader="dot" w:pos="8620"/>
        </w:tabs>
        <w:spacing w:line="0" w:lineRule="atLeast"/>
        <w:rPr>
          <w:rFonts w:ascii="Lato" w:eastAsia="Arial" w:hAnsi="Lato"/>
          <w:sz w:val="24"/>
          <w:szCs w:val="24"/>
        </w:rPr>
      </w:pPr>
      <w:hyperlink w:anchor="L1E" w:history="1">
        <w:r w:rsidR="005802CD" w:rsidRPr="00F9593A">
          <w:rPr>
            <w:rStyle w:val="Hyperlink"/>
            <w:rFonts w:ascii="Lato" w:eastAsia="Arial" w:hAnsi="Lato"/>
            <w:color w:val="auto"/>
            <w:sz w:val="24"/>
            <w:szCs w:val="24"/>
          </w:rPr>
          <w:t>Level 1 Endurance Official</w:t>
        </w:r>
      </w:hyperlink>
      <w:r w:rsidR="001A7E7F" w:rsidRPr="00F9593A">
        <w:rPr>
          <w:rFonts w:ascii="Lato" w:eastAsia="Arial" w:hAnsi="Lato"/>
          <w:sz w:val="24"/>
          <w:szCs w:val="24"/>
        </w:rPr>
        <w:t xml:space="preserve">                                                                                       </w:t>
      </w:r>
      <w:r w:rsidR="0074545E">
        <w:rPr>
          <w:rFonts w:ascii="Lato" w:eastAsia="Arial" w:hAnsi="Lato"/>
          <w:sz w:val="24"/>
          <w:szCs w:val="24"/>
        </w:rPr>
        <w:t xml:space="preserve">  </w:t>
      </w:r>
      <w:r w:rsidR="001A7E7F" w:rsidRPr="00F9593A">
        <w:rPr>
          <w:rFonts w:ascii="Lato" w:eastAsia="Arial" w:hAnsi="Lato"/>
          <w:sz w:val="24"/>
          <w:szCs w:val="24"/>
        </w:rPr>
        <w:t xml:space="preserve">   </w:t>
      </w:r>
      <w:hyperlink w:anchor="L1E" w:history="1">
        <w:r w:rsidR="005802CD" w:rsidRPr="00F9593A">
          <w:rPr>
            <w:rStyle w:val="Hyperlink"/>
            <w:rFonts w:ascii="Lato" w:eastAsia="Arial" w:hAnsi="Lato"/>
            <w:color w:val="auto"/>
            <w:sz w:val="24"/>
            <w:szCs w:val="24"/>
          </w:rPr>
          <w:t>7</w:t>
        </w:r>
      </w:hyperlink>
    </w:p>
    <w:p w14:paraId="02308952" w14:textId="086698B5" w:rsidR="001A6D2C" w:rsidRPr="00F9593A" w:rsidRDefault="0074545E" w:rsidP="001A6D2C">
      <w:pPr>
        <w:spacing w:line="130" w:lineRule="exact"/>
        <w:rPr>
          <w:rFonts w:ascii="Lato" w:eastAsia="Times New Roman" w:hAnsi="Lato"/>
          <w:sz w:val="24"/>
          <w:szCs w:val="24"/>
        </w:rPr>
      </w:pPr>
      <w:r>
        <w:rPr>
          <w:rFonts w:ascii="Lato" w:eastAsia="Times New Roman" w:hAnsi="Lato"/>
          <w:sz w:val="24"/>
          <w:szCs w:val="24"/>
        </w:rPr>
        <w:t xml:space="preserve">   </w:t>
      </w:r>
    </w:p>
    <w:p w14:paraId="1B10BC33" w14:textId="1F995423" w:rsidR="001A6D2C" w:rsidRPr="00F9593A" w:rsidRDefault="00F10A31" w:rsidP="001A6D2C">
      <w:pPr>
        <w:tabs>
          <w:tab w:val="left" w:leader="dot" w:pos="8480"/>
        </w:tabs>
        <w:spacing w:line="0" w:lineRule="atLeast"/>
        <w:rPr>
          <w:rFonts w:ascii="Lato" w:eastAsia="Arial" w:hAnsi="Lato"/>
          <w:sz w:val="24"/>
          <w:szCs w:val="24"/>
        </w:rPr>
      </w:pPr>
      <w:hyperlink w:anchor="L2E" w:history="1">
        <w:r w:rsidR="00693297" w:rsidRPr="00F9593A">
          <w:rPr>
            <w:rStyle w:val="Hyperlink"/>
            <w:rFonts w:ascii="Lato" w:eastAsia="Arial" w:hAnsi="Lato"/>
            <w:color w:val="auto"/>
            <w:sz w:val="24"/>
            <w:szCs w:val="24"/>
          </w:rPr>
          <w:t>Level 2 Endurance Official</w:t>
        </w:r>
      </w:hyperlink>
      <w:r w:rsidR="008B6826" w:rsidRPr="00F9593A">
        <w:rPr>
          <w:rFonts w:ascii="Lato" w:eastAsia="Arial" w:hAnsi="Lato"/>
          <w:sz w:val="24"/>
          <w:szCs w:val="24"/>
        </w:rPr>
        <w:t xml:space="preserve">                                                                                        </w:t>
      </w:r>
      <w:r w:rsidR="0074545E">
        <w:rPr>
          <w:rFonts w:ascii="Lato" w:eastAsia="Arial" w:hAnsi="Lato"/>
          <w:sz w:val="24"/>
          <w:szCs w:val="24"/>
        </w:rPr>
        <w:t xml:space="preserve">  </w:t>
      </w:r>
      <w:r w:rsidR="008B6826" w:rsidRPr="00F9593A">
        <w:rPr>
          <w:rFonts w:ascii="Lato" w:eastAsia="Arial" w:hAnsi="Lato"/>
          <w:sz w:val="24"/>
          <w:szCs w:val="24"/>
        </w:rPr>
        <w:t xml:space="preserve">  </w:t>
      </w:r>
      <w:hyperlink w:anchor="L2E" w:history="1">
        <w:r w:rsidR="00693297" w:rsidRPr="00F9593A">
          <w:rPr>
            <w:rStyle w:val="Hyperlink"/>
            <w:rFonts w:ascii="Lato" w:eastAsia="Arial" w:hAnsi="Lato"/>
            <w:color w:val="auto"/>
            <w:sz w:val="24"/>
            <w:szCs w:val="24"/>
          </w:rPr>
          <w:t>8</w:t>
        </w:r>
      </w:hyperlink>
    </w:p>
    <w:p w14:paraId="6C10A6DA" w14:textId="77777777" w:rsidR="001A6D2C" w:rsidRPr="00F9593A" w:rsidRDefault="001A6D2C" w:rsidP="001A6D2C">
      <w:pPr>
        <w:spacing w:line="132" w:lineRule="exact"/>
        <w:rPr>
          <w:rFonts w:ascii="Lato" w:eastAsia="Times New Roman" w:hAnsi="Lato"/>
          <w:sz w:val="24"/>
          <w:szCs w:val="24"/>
        </w:rPr>
      </w:pPr>
    </w:p>
    <w:p w14:paraId="55DDDE1F" w14:textId="64E0F98C" w:rsidR="001A6D2C" w:rsidRPr="00F9593A" w:rsidRDefault="00F10A31" w:rsidP="001A6D2C">
      <w:pPr>
        <w:tabs>
          <w:tab w:val="left" w:leader="dot" w:pos="8480"/>
        </w:tabs>
        <w:spacing w:line="0" w:lineRule="atLeast"/>
        <w:rPr>
          <w:rFonts w:ascii="Lato" w:eastAsia="Arial" w:hAnsi="Lato"/>
          <w:sz w:val="24"/>
          <w:szCs w:val="24"/>
        </w:rPr>
      </w:pPr>
      <w:hyperlink w:anchor="L2R" w:history="1">
        <w:r w:rsidR="00FC16A1" w:rsidRPr="00F9593A">
          <w:rPr>
            <w:rStyle w:val="Hyperlink"/>
            <w:rFonts w:ascii="Lato" w:eastAsia="Arial" w:hAnsi="Lato"/>
            <w:color w:val="auto"/>
            <w:sz w:val="24"/>
            <w:szCs w:val="24"/>
          </w:rPr>
          <w:t>Level 2 Endurance Roles</w:t>
        </w:r>
      </w:hyperlink>
      <w:r w:rsidR="00272584" w:rsidRPr="00F9593A">
        <w:rPr>
          <w:rFonts w:ascii="Lato" w:eastAsia="Arial" w:hAnsi="Lato"/>
          <w:sz w:val="24"/>
          <w:szCs w:val="24"/>
        </w:rPr>
        <w:t xml:space="preserve">                                                                                        </w:t>
      </w:r>
      <w:r w:rsidR="0074545E">
        <w:rPr>
          <w:rFonts w:ascii="Lato" w:eastAsia="Arial" w:hAnsi="Lato"/>
          <w:sz w:val="24"/>
          <w:szCs w:val="24"/>
        </w:rPr>
        <w:t xml:space="preserve">   </w:t>
      </w:r>
      <w:r w:rsidR="00272584" w:rsidRPr="00F9593A">
        <w:rPr>
          <w:rFonts w:ascii="Lato" w:eastAsia="Arial" w:hAnsi="Lato"/>
          <w:sz w:val="24"/>
          <w:szCs w:val="24"/>
        </w:rPr>
        <w:t xml:space="preserve">    </w:t>
      </w:r>
      <w:hyperlink w:anchor="L2R" w:history="1">
        <w:r w:rsidR="00FC16A1" w:rsidRPr="00F9593A">
          <w:rPr>
            <w:rStyle w:val="Hyperlink"/>
            <w:rFonts w:ascii="Lato" w:eastAsia="Arial" w:hAnsi="Lato"/>
            <w:color w:val="auto"/>
            <w:sz w:val="24"/>
            <w:szCs w:val="24"/>
          </w:rPr>
          <w:t>9</w:t>
        </w:r>
      </w:hyperlink>
    </w:p>
    <w:p w14:paraId="3B9F3EE0" w14:textId="14177C4E" w:rsidR="001A6D2C" w:rsidRPr="00F9593A" w:rsidRDefault="001A6D2C" w:rsidP="001A6D2C">
      <w:pPr>
        <w:spacing w:line="130" w:lineRule="exact"/>
        <w:rPr>
          <w:rFonts w:ascii="Lato" w:eastAsia="Times New Roman" w:hAnsi="Lato"/>
          <w:sz w:val="24"/>
          <w:szCs w:val="24"/>
        </w:rPr>
      </w:pPr>
    </w:p>
    <w:p w14:paraId="2B8BCAEA" w14:textId="5AF77C65" w:rsidR="008C0F0C" w:rsidRPr="00F9593A" w:rsidRDefault="00F10A31" w:rsidP="001A6D2C">
      <w:pPr>
        <w:tabs>
          <w:tab w:val="left" w:leader="dot" w:pos="8480"/>
        </w:tabs>
        <w:spacing w:line="0" w:lineRule="atLeast"/>
        <w:rPr>
          <w:rFonts w:ascii="Lato" w:eastAsia="Arial" w:hAnsi="Lato"/>
          <w:sz w:val="24"/>
          <w:szCs w:val="24"/>
        </w:rPr>
      </w:pPr>
      <w:hyperlink w:anchor="L3E" w:history="1">
        <w:r w:rsidR="00A57A09" w:rsidRPr="00F9593A">
          <w:rPr>
            <w:rStyle w:val="Hyperlink"/>
            <w:rFonts w:ascii="Lato" w:eastAsia="Arial" w:hAnsi="Lato"/>
            <w:color w:val="auto"/>
            <w:sz w:val="24"/>
            <w:szCs w:val="24"/>
          </w:rPr>
          <w:t>Level 3 Endurance Official</w:t>
        </w:r>
      </w:hyperlink>
      <w:r w:rsidR="00A57A09" w:rsidRPr="00F9593A">
        <w:rPr>
          <w:rFonts w:ascii="Lato" w:eastAsia="Arial" w:hAnsi="Lato"/>
          <w:sz w:val="24"/>
          <w:szCs w:val="24"/>
        </w:rPr>
        <w:t xml:space="preserve"> </w:t>
      </w:r>
      <w:r w:rsidR="00B0609C" w:rsidRPr="00F9593A">
        <w:rPr>
          <w:rFonts w:ascii="Lato" w:eastAsia="Arial" w:hAnsi="Lato"/>
          <w:sz w:val="24"/>
          <w:szCs w:val="24"/>
        </w:rPr>
        <w:t xml:space="preserve">                                                                                      </w:t>
      </w:r>
      <w:r w:rsidR="0074545E">
        <w:rPr>
          <w:rFonts w:ascii="Lato" w:eastAsia="Arial" w:hAnsi="Lato"/>
          <w:sz w:val="24"/>
          <w:szCs w:val="24"/>
        </w:rPr>
        <w:t xml:space="preserve"> </w:t>
      </w:r>
      <w:r w:rsidR="00B0609C" w:rsidRPr="00F9593A">
        <w:rPr>
          <w:rFonts w:ascii="Lato" w:eastAsia="Arial" w:hAnsi="Lato"/>
          <w:sz w:val="24"/>
          <w:szCs w:val="24"/>
        </w:rPr>
        <w:t xml:space="preserve"> </w:t>
      </w:r>
      <w:hyperlink w:anchor="L3E" w:history="1">
        <w:r w:rsidR="00A57A09" w:rsidRPr="00F9593A">
          <w:rPr>
            <w:rStyle w:val="Hyperlink"/>
            <w:rFonts w:ascii="Lato" w:eastAsia="Arial" w:hAnsi="Lato"/>
            <w:color w:val="auto"/>
            <w:sz w:val="24"/>
            <w:szCs w:val="24"/>
          </w:rPr>
          <w:t>1</w:t>
        </w:r>
        <w:r w:rsidR="001A6D2C" w:rsidRPr="00F9593A">
          <w:rPr>
            <w:rStyle w:val="Hyperlink"/>
            <w:rFonts w:ascii="Lato" w:eastAsia="Arial" w:hAnsi="Lato"/>
            <w:color w:val="auto"/>
            <w:sz w:val="24"/>
            <w:szCs w:val="24"/>
          </w:rPr>
          <w:t>0</w:t>
        </w:r>
      </w:hyperlink>
    </w:p>
    <w:p w14:paraId="07C7C8D4" w14:textId="77777777" w:rsidR="008C0F0C" w:rsidRPr="00F9593A" w:rsidRDefault="008C0F0C" w:rsidP="008C0F0C">
      <w:pPr>
        <w:tabs>
          <w:tab w:val="left" w:leader="dot" w:pos="8480"/>
        </w:tabs>
        <w:spacing w:line="130" w:lineRule="exact"/>
        <w:rPr>
          <w:rFonts w:ascii="Lato" w:eastAsia="Arial" w:hAnsi="Lato"/>
          <w:sz w:val="24"/>
          <w:szCs w:val="24"/>
        </w:rPr>
      </w:pPr>
    </w:p>
    <w:p w14:paraId="786F256B" w14:textId="46479045" w:rsidR="008C0F0C" w:rsidRPr="00F9593A" w:rsidRDefault="00F10A31" w:rsidP="008C0F0C">
      <w:pPr>
        <w:tabs>
          <w:tab w:val="left" w:leader="dot" w:pos="8480"/>
        </w:tabs>
        <w:spacing w:line="0" w:lineRule="atLeast"/>
        <w:rPr>
          <w:rFonts w:ascii="Lato" w:eastAsia="Arial" w:hAnsi="Lato"/>
          <w:sz w:val="24"/>
          <w:szCs w:val="24"/>
        </w:rPr>
      </w:pPr>
      <w:hyperlink w:anchor="L3R" w:history="1">
        <w:r w:rsidR="008C0F0C" w:rsidRPr="00F9593A">
          <w:rPr>
            <w:rStyle w:val="Hyperlink"/>
            <w:rFonts w:ascii="Lato" w:eastAsia="Arial" w:hAnsi="Lato"/>
            <w:color w:val="auto"/>
            <w:sz w:val="24"/>
            <w:szCs w:val="24"/>
          </w:rPr>
          <w:t>Level 3 Endurance Roles</w:t>
        </w:r>
      </w:hyperlink>
      <w:r w:rsidR="00B0609C" w:rsidRPr="00F9593A">
        <w:rPr>
          <w:rFonts w:ascii="Lato" w:eastAsia="Arial" w:hAnsi="Lato"/>
          <w:sz w:val="24"/>
          <w:szCs w:val="24"/>
        </w:rPr>
        <w:t xml:space="preserve">                                                                                       </w:t>
      </w:r>
      <w:r w:rsidR="0074545E">
        <w:rPr>
          <w:rFonts w:ascii="Lato" w:eastAsia="Arial" w:hAnsi="Lato"/>
          <w:sz w:val="24"/>
          <w:szCs w:val="24"/>
        </w:rPr>
        <w:t xml:space="preserve">  </w:t>
      </w:r>
      <w:r w:rsidR="00B0609C" w:rsidRPr="00F9593A">
        <w:rPr>
          <w:rFonts w:ascii="Lato" w:eastAsia="Arial" w:hAnsi="Lato"/>
          <w:sz w:val="24"/>
          <w:szCs w:val="24"/>
        </w:rPr>
        <w:t xml:space="preserve">   </w:t>
      </w:r>
      <w:hyperlink w:anchor="L3R" w:history="1">
        <w:r w:rsidR="008C0F0C" w:rsidRPr="00F9593A">
          <w:rPr>
            <w:rStyle w:val="Hyperlink"/>
            <w:rFonts w:ascii="Lato" w:eastAsia="Arial" w:hAnsi="Lato"/>
            <w:color w:val="auto"/>
            <w:sz w:val="24"/>
            <w:szCs w:val="24"/>
          </w:rPr>
          <w:t>11</w:t>
        </w:r>
      </w:hyperlink>
    </w:p>
    <w:p w14:paraId="33B65A73" w14:textId="77777777" w:rsidR="00167376" w:rsidRPr="00F9593A" w:rsidRDefault="00167376" w:rsidP="007E5F42">
      <w:pPr>
        <w:tabs>
          <w:tab w:val="left" w:leader="dot" w:pos="8480"/>
        </w:tabs>
        <w:spacing w:line="130" w:lineRule="exact"/>
        <w:rPr>
          <w:rFonts w:ascii="Lato" w:eastAsia="Arial" w:hAnsi="Lato"/>
          <w:sz w:val="24"/>
          <w:szCs w:val="24"/>
        </w:rPr>
      </w:pPr>
    </w:p>
    <w:p w14:paraId="4B8CD88E" w14:textId="42769177" w:rsidR="00167376" w:rsidRPr="00F9593A" w:rsidRDefault="00F10A31" w:rsidP="008C0F0C">
      <w:pPr>
        <w:tabs>
          <w:tab w:val="left" w:leader="dot" w:pos="8480"/>
        </w:tabs>
        <w:spacing w:line="0" w:lineRule="atLeast"/>
        <w:rPr>
          <w:rFonts w:ascii="Lato" w:eastAsia="Arial" w:hAnsi="Lato"/>
          <w:sz w:val="24"/>
          <w:szCs w:val="24"/>
        </w:rPr>
      </w:pPr>
      <w:hyperlink w:anchor="L4E" w:history="1">
        <w:r w:rsidR="00167376" w:rsidRPr="00F9593A">
          <w:rPr>
            <w:rStyle w:val="Hyperlink"/>
            <w:rFonts w:ascii="Lato" w:eastAsia="Arial" w:hAnsi="Lato"/>
            <w:color w:val="auto"/>
            <w:sz w:val="24"/>
            <w:szCs w:val="24"/>
          </w:rPr>
          <w:t>Level 4 Endurance Official</w:t>
        </w:r>
      </w:hyperlink>
      <w:r w:rsidR="00B0609C" w:rsidRPr="00F9593A">
        <w:rPr>
          <w:rFonts w:ascii="Lato" w:eastAsia="Arial" w:hAnsi="Lato"/>
          <w:sz w:val="24"/>
          <w:szCs w:val="24"/>
        </w:rPr>
        <w:t xml:space="preserve">                                                                                       </w:t>
      </w:r>
      <w:r w:rsidR="0074545E">
        <w:rPr>
          <w:rFonts w:ascii="Lato" w:eastAsia="Arial" w:hAnsi="Lato"/>
          <w:sz w:val="24"/>
          <w:szCs w:val="24"/>
        </w:rPr>
        <w:t xml:space="preserve"> </w:t>
      </w:r>
      <w:r w:rsidR="00B0609C" w:rsidRPr="00F9593A">
        <w:rPr>
          <w:rFonts w:ascii="Lato" w:eastAsia="Arial" w:hAnsi="Lato"/>
          <w:sz w:val="24"/>
          <w:szCs w:val="24"/>
        </w:rPr>
        <w:t xml:space="preserve"> </w:t>
      </w:r>
      <w:hyperlink w:anchor="L4E" w:history="1">
        <w:r w:rsidR="00167376" w:rsidRPr="00F9593A">
          <w:rPr>
            <w:rStyle w:val="Hyperlink"/>
            <w:rFonts w:ascii="Lato" w:eastAsia="Arial" w:hAnsi="Lato"/>
            <w:color w:val="auto"/>
            <w:sz w:val="24"/>
            <w:szCs w:val="24"/>
          </w:rPr>
          <w:t>12</w:t>
        </w:r>
      </w:hyperlink>
    </w:p>
    <w:p w14:paraId="367C4B2C" w14:textId="1D30CE71" w:rsidR="00F00B27" w:rsidRPr="00F9593A" w:rsidRDefault="00F00B27" w:rsidP="00195240">
      <w:pPr>
        <w:tabs>
          <w:tab w:val="left" w:leader="dot" w:pos="8480"/>
        </w:tabs>
        <w:spacing w:line="130" w:lineRule="exact"/>
        <w:rPr>
          <w:rFonts w:ascii="Lato" w:eastAsia="Arial" w:hAnsi="Lato"/>
          <w:sz w:val="24"/>
          <w:szCs w:val="24"/>
        </w:rPr>
      </w:pPr>
    </w:p>
    <w:p w14:paraId="74FBDBBF" w14:textId="1ACAD0A8" w:rsidR="007E5F42" w:rsidRPr="00F9593A" w:rsidRDefault="00F10A31" w:rsidP="007E5F42">
      <w:pPr>
        <w:spacing w:line="240" w:lineRule="exact"/>
        <w:ind w:right="23"/>
        <w:rPr>
          <w:rFonts w:ascii="Lato" w:eastAsia="Arial" w:hAnsi="Lato"/>
          <w:sz w:val="24"/>
          <w:szCs w:val="24"/>
        </w:rPr>
      </w:pPr>
      <w:hyperlink w:anchor="Max" w:history="1">
        <w:r w:rsidR="00F00B27" w:rsidRPr="00F9593A">
          <w:rPr>
            <w:rStyle w:val="Hyperlink"/>
            <w:rFonts w:ascii="Lato" w:eastAsia="Arial" w:hAnsi="Lato"/>
            <w:iCs/>
            <w:color w:val="auto"/>
            <w:sz w:val="24"/>
            <w:szCs w:val="24"/>
          </w:rPr>
          <w:t xml:space="preserve">Maximum of runners for </w:t>
        </w:r>
        <w:r w:rsidR="00832DDC" w:rsidRPr="00F9593A">
          <w:rPr>
            <w:rStyle w:val="Hyperlink"/>
            <w:rFonts w:ascii="Lato" w:eastAsia="Arial" w:hAnsi="Lato"/>
            <w:iCs/>
            <w:color w:val="auto"/>
            <w:sz w:val="24"/>
            <w:szCs w:val="24"/>
          </w:rPr>
          <w:t>a</w:t>
        </w:r>
        <w:r w:rsidR="00F00B27" w:rsidRPr="00F9593A">
          <w:rPr>
            <w:rStyle w:val="Hyperlink"/>
            <w:rFonts w:ascii="Lato" w:eastAsia="Arial" w:hAnsi="Lato"/>
            <w:iCs/>
            <w:color w:val="auto"/>
            <w:sz w:val="24"/>
            <w:szCs w:val="24"/>
          </w:rPr>
          <w:t xml:space="preserve">ll Levels of </w:t>
        </w:r>
        <w:r w:rsidR="00832DDC" w:rsidRPr="00F9593A">
          <w:rPr>
            <w:rStyle w:val="Hyperlink"/>
            <w:rFonts w:ascii="Lato" w:eastAsia="Arial" w:hAnsi="Lato"/>
            <w:iCs/>
            <w:color w:val="auto"/>
            <w:sz w:val="24"/>
            <w:szCs w:val="24"/>
          </w:rPr>
          <w:t>e</w:t>
        </w:r>
        <w:r w:rsidR="00F00B27" w:rsidRPr="00F9593A">
          <w:rPr>
            <w:rStyle w:val="Hyperlink"/>
            <w:rFonts w:ascii="Lato" w:eastAsia="Arial" w:hAnsi="Lato"/>
            <w:iCs/>
            <w:color w:val="auto"/>
            <w:sz w:val="24"/>
            <w:szCs w:val="24"/>
          </w:rPr>
          <w:t xml:space="preserve">ndurance </w:t>
        </w:r>
        <w:r w:rsidR="00832DDC" w:rsidRPr="00F9593A">
          <w:rPr>
            <w:rStyle w:val="Hyperlink"/>
            <w:rFonts w:ascii="Lato" w:eastAsia="Arial" w:hAnsi="Lato"/>
            <w:iCs/>
            <w:color w:val="auto"/>
            <w:sz w:val="24"/>
            <w:szCs w:val="24"/>
          </w:rPr>
          <w:t>of</w:t>
        </w:r>
        <w:r w:rsidR="00F00B27" w:rsidRPr="00F9593A">
          <w:rPr>
            <w:rStyle w:val="Hyperlink"/>
            <w:rFonts w:ascii="Lato" w:eastAsia="Arial" w:hAnsi="Lato"/>
            <w:iCs/>
            <w:color w:val="auto"/>
            <w:sz w:val="24"/>
            <w:szCs w:val="24"/>
          </w:rPr>
          <w:t>ficial</w:t>
        </w:r>
        <w:r w:rsidR="00832DDC" w:rsidRPr="00F9593A">
          <w:rPr>
            <w:rStyle w:val="Hyperlink"/>
            <w:rFonts w:ascii="Lato" w:eastAsia="Arial" w:hAnsi="Lato"/>
            <w:iCs/>
            <w:color w:val="auto"/>
            <w:sz w:val="24"/>
            <w:szCs w:val="24"/>
          </w:rPr>
          <w:t>s</w:t>
        </w:r>
      </w:hyperlink>
      <w:r w:rsidR="00F1210B" w:rsidRPr="00F9593A">
        <w:rPr>
          <w:rFonts w:ascii="Lato" w:eastAsia="Arial" w:hAnsi="Lato"/>
          <w:iCs/>
          <w:sz w:val="24"/>
          <w:szCs w:val="24"/>
        </w:rPr>
        <w:t xml:space="preserve">                                      </w:t>
      </w:r>
      <w:hyperlink w:anchor="Max" w:history="1">
        <w:r w:rsidR="00F00B27" w:rsidRPr="00F9593A">
          <w:rPr>
            <w:rStyle w:val="Hyperlink"/>
            <w:rFonts w:ascii="Lato" w:eastAsia="Arial" w:hAnsi="Lato"/>
            <w:color w:val="auto"/>
            <w:sz w:val="24"/>
            <w:szCs w:val="24"/>
          </w:rPr>
          <w:t>13</w:t>
        </w:r>
      </w:hyperlink>
    </w:p>
    <w:p w14:paraId="55BA6F11" w14:textId="77777777" w:rsidR="007E5F42" w:rsidRPr="00F9593A" w:rsidRDefault="007E5F42" w:rsidP="007E5F42">
      <w:pPr>
        <w:spacing w:line="130" w:lineRule="exact"/>
        <w:ind w:right="23"/>
        <w:rPr>
          <w:rFonts w:ascii="Lato" w:eastAsia="Arial" w:hAnsi="Lato"/>
          <w:sz w:val="24"/>
          <w:szCs w:val="24"/>
        </w:rPr>
      </w:pPr>
    </w:p>
    <w:p w14:paraId="7301B84B" w14:textId="71B36E1B" w:rsidR="007E5F42" w:rsidRPr="00F9593A" w:rsidRDefault="00F10A31" w:rsidP="007E5F42">
      <w:pPr>
        <w:spacing w:line="240" w:lineRule="exact"/>
        <w:ind w:right="23"/>
        <w:rPr>
          <w:rFonts w:ascii="Lato" w:eastAsia="Arial" w:hAnsi="Lato"/>
          <w:sz w:val="24"/>
          <w:szCs w:val="24"/>
        </w:rPr>
      </w:pPr>
      <w:hyperlink w:anchor="Off" w:history="1">
        <w:r w:rsidR="007E5F42" w:rsidRPr="00F9593A">
          <w:rPr>
            <w:rStyle w:val="Hyperlink"/>
            <w:rFonts w:ascii="Lato" w:eastAsia="Arial" w:hAnsi="Lato"/>
            <w:color w:val="auto"/>
            <w:sz w:val="24"/>
            <w:szCs w:val="24"/>
          </w:rPr>
          <w:t>Off track Endurance disciplines</w:t>
        </w:r>
      </w:hyperlink>
      <w:r w:rsidR="00F1210B" w:rsidRPr="00F9593A">
        <w:rPr>
          <w:rFonts w:ascii="Lato" w:eastAsia="Arial" w:hAnsi="Lato"/>
          <w:sz w:val="24"/>
          <w:szCs w:val="24"/>
        </w:rPr>
        <w:t xml:space="preserve">                                                                               </w:t>
      </w:r>
      <w:r w:rsidR="0074545E">
        <w:rPr>
          <w:rFonts w:ascii="Lato" w:eastAsia="Arial" w:hAnsi="Lato"/>
          <w:sz w:val="24"/>
          <w:szCs w:val="24"/>
        </w:rPr>
        <w:t xml:space="preserve"> </w:t>
      </w:r>
      <w:r w:rsidR="00F1210B" w:rsidRPr="00F9593A">
        <w:rPr>
          <w:rFonts w:ascii="Lato" w:eastAsia="Arial" w:hAnsi="Lato"/>
          <w:sz w:val="24"/>
          <w:szCs w:val="24"/>
        </w:rPr>
        <w:t xml:space="preserve"> </w:t>
      </w:r>
      <w:hyperlink w:anchor="Off" w:history="1">
        <w:r w:rsidR="00D5157E" w:rsidRPr="00F9593A">
          <w:rPr>
            <w:rStyle w:val="Hyperlink"/>
            <w:rFonts w:ascii="Lato" w:eastAsia="Arial" w:hAnsi="Lato"/>
            <w:color w:val="auto"/>
            <w:sz w:val="24"/>
            <w:szCs w:val="24"/>
          </w:rPr>
          <w:t>14</w:t>
        </w:r>
      </w:hyperlink>
    </w:p>
    <w:p w14:paraId="34C7833F" w14:textId="77777777" w:rsidR="007E5F42" w:rsidRPr="00F9593A" w:rsidRDefault="007E5F42" w:rsidP="007E5F42">
      <w:pPr>
        <w:spacing w:line="130" w:lineRule="exact"/>
        <w:ind w:right="23"/>
        <w:rPr>
          <w:rFonts w:ascii="Lato" w:eastAsia="Arial" w:hAnsi="Lato"/>
          <w:sz w:val="24"/>
          <w:szCs w:val="24"/>
        </w:rPr>
      </w:pPr>
    </w:p>
    <w:p w14:paraId="3ACB4C0B" w14:textId="38E5614F" w:rsidR="007E5F42" w:rsidRPr="00F9593A" w:rsidRDefault="00F10A31" w:rsidP="007E5F42">
      <w:pPr>
        <w:spacing w:line="240" w:lineRule="exact"/>
        <w:ind w:right="23"/>
        <w:rPr>
          <w:rFonts w:ascii="Lato" w:eastAsia="Arial" w:hAnsi="Lato"/>
          <w:sz w:val="24"/>
          <w:szCs w:val="24"/>
        </w:rPr>
      </w:pPr>
      <w:hyperlink w:anchor="Road" w:history="1">
        <w:r w:rsidR="007E5F42" w:rsidRPr="00F9593A">
          <w:rPr>
            <w:rStyle w:val="Hyperlink"/>
            <w:rFonts w:ascii="Lato" w:eastAsia="Arial" w:hAnsi="Lato"/>
            <w:color w:val="auto"/>
            <w:sz w:val="24"/>
            <w:szCs w:val="24"/>
          </w:rPr>
          <w:t>Roles at a Road Race</w:t>
        </w:r>
      </w:hyperlink>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74545E">
        <w:rPr>
          <w:rFonts w:ascii="Lato" w:eastAsia="Arial" w:hAnsi="Lato"/>
          <w:sz w:val="24"/>
          <w:szCs w:val="24"/>
        </w:rPr>
        <w:t xml:space="preserve">                 </w:t>
      </w:r>
      <w:hyperlink w:anchor="Road" w:history="1">
        <w:r w:rsidR="00D5157E" w:rsidRPr="00F9593A">
          <w:rPr>
            <w:rStyle w:val="Hyperlink"/>
            <w:rFonts w:ascii="Lato" w:eastAsia="Arial" w:hAnsi="Lato"/>
            <w:color w:val="auto"/>
            <w:sz w:val="24"/>
            <w:szCs w:val="24"/>
          </w:rPr>
          <w:t>15</w:t>
        </w:r>
      </w:hyperlink>
      <w:r w:rsidR="007E5F42" w:rsidRPr="00F9593A">
        <w:rPr>
          <w:rFonts w:ascii="Lato" w:eastAsia="Arial" w:hAnsi="Lato"/>
          <w:sz w:val="24"/>
          <w:szCs w:val="24"/>
        </w:rPr>
        <w:t xml:space="preserve"> </w:t>
      </w:r>
    </w:p>
    <w:p w14:paraId="16C4AAFC" w14:textId="77777777" w:rsidR="007E5F42" w:rsidRPr="00F9593A" w:rsidRDefault="007E5F42" w:rsidP="007E5F42">
      <w:pPr>
        <w:spacing w:line="130" w:lineRule="exact"/>
        <w:ind w:right="23"/>
        <w:rPr>
          <w:rFonts w:ascii="Lato" w:eastAsia="Arial" w:hAnsi="Lato"/>
          <w:sz w:val="24"/>
          <w:szCs w:val="24"/>
        </w:rPr>
      </w:pPr>
    </w:p>
    <w:bookmarkStart w:id="0" w:name="Road"/>
    <w:p w14:paraId="04573022" w14:textId="13265822" w:rsidR="007E5F42" w:rsidRPr="00F9593A" w:rsidRDefault="00482C9A" w:rsidP="007E5F42">
      <w:pPr>
        <w:spacing w:line="240" w:lineRule="exact"/>
        <w:ind w:right="23"/>
        <w:rPr>
          <w:rFonts w:ascii="Lato" w:eastAsia="Arial" w:hAnsi="Lato"/>
          <w:sz w:val="24"/>
          <w:szCs w:val="24"/>
        </w:rPr>
      </w:pPr>
      <w:r w:rsidRPr="00F9593A">
        <w:rPr>
          <w:rFonts w:ascii="Lato" w:eastAsia="Arial" w:hAnsi="Lato"/>
          <w:sz w:val="24"/>
          <w:szCs w:val="24"/>
        </w:rPr>
        <w:fldChar w:fldCharType="begin"/>
      </w:r>
      <w:r w:rsidRPr="00F9593A">
        <w:rPr>
          <w:rFonts w:ascii="Lato" w:eastAsia="Arial" w:hAnsi="Lato"/>
          <w:sz w:val="24"/>
          <w:szCs w:val="24"/>
        </w:rPr>
        <w:instrText xml:space="preserve"> HYPERLINK  \l "CC" </w:instrText>
      </w:r>
      <w:r w:rsidRPr="00F9593A">
        <w:rPr>
          <w:rFonts w:ascii="Lato" w:eastAsia="Arial" w:hAnsi="Lato"/>
          <w:sz w:val="24"/>
          <w:szCs w:val="24"/>
        </w:rPr>
      </w:r>
      <w:r w:rsidRPr="00F9593A">
        <w:rPr>
          <w:rFonts w:ascii="Lato" w:eastAsia="Arial" w:hAnsi="Lato"/>
          <w:sz w:val="24"/>
          <w:szCs w:val="24"/>
        </w:rPr>
        <w:fldChar w:fldCharType="separate"/>
      </w:r>
      <w:r w:rsidR="007E5F42" w:rsidRPr="00F9593A">
        <w:rPr>
          <w:rStyle w:val="Hyperlink"/>
          <w:rFonts w:ascii="Lato" w:eastAsia="Arial" w:hAnsi="Lato"/>
          <w:color w:val="auto"/>
          <w:sz w:val="24"/>
          <w:szCs w:val="24"/>
        </w:rPr>
        <w:t>Roles at a Cross Country Race</w:t>
      </w:r>
      <w:bookmarkEnd w:id="0"/>
      <w:r w:rsidRPr="00F9593A">
        <w:rPr>
          <w:rFonts w:ascii="Lato" w:eastAsia="Arial" w:hAnsi="Lato"/>
          <w:sz w:val="24"/>
          <w:szCs w:val="24"/>
        </w:rPr>
        <w:fldChar w:fldCharType="end"/>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F1210B" w:rsidRPr="00F9593A">
        <w:rPr>
          <w:rFonts w:ascii="Lato" w:eastAsia="Arial" w:hAnsi="Lato"/>
          <w:sz w:val="24"/>
          <w:szCs w:val="24"/>
        </w:rPr>
        <w:tab/>
      </w:r>
      <w:r w:rsidR="0074545E">
        <w:rPr>
          <w:rFonts w:ascii="Lato" w:eastAsia="Arial" w:hAnsi="Lato"/>
          <w:sz w:val="24"/>
          <w:szCs w:val="24"/>
        </w:rPr>
        <w:t xml:space="preserve">                             </w:t>
      </w:r>
      <w:hyperlink w:anchor="CC" w:history="1">
        <w:r w:rsidR="00D5157E" w:rsidRPr="00F9593A">
          <w:rPr>
            <w:rStyle w:val="Hyperlink"/>
            <w:rFonts w:ascii="Lato" w:eastAsia="Arial" w:hAnsi="Lato"/>
            <w:color w:val="auto"/>
            <w:sz w:val="24"/>
            <w:szCs w:val="24"/>
          </w:rPr>
          <w:t>17</w:t>
        </w:r>
      </w:hyperlink>
    </w:p>
    <w:p w14:paraId="0FC1B474" w14:textId="77777777" w:rsidR="007E5F42" w:rsidRPr="00F9593A" w:rsidRDefault="007E5F42" w:rsidP="007E5F42">
      <w:pPr>
        <w:spacing w:line="240" w:lineRule="exact"/>
        <w:ind w:right="23"/>
        <w:rPr>
          <w:rFonts w:ascii="Lato" w:eastAsia="Arial" w:hAnsi="Lato"/>
          <w:sz w:val="24"/>
          <w:szCs w:val="24"/>
        </w:rPr>
      </w:pPr>
    </w:p>
    <w:p w14:paraId="1FDE4BCA" w14:textId="73C3F7F8" w:rsidR="007E5F42" w:rsidRPr="00F9593A" w:rsidRDefault="00F10A31" w:rsidP="007E5F42">
      <w:pPr>
        <w:spacing w:line="282" w:lineRule="auto"/>
        <w:ind w:right="20"/>
        <w:rPr>
          <w:rFonts w:ascii="Lato" w:eastAsia="Arial" w:hAnsi="Lato"/>
          <w:sz w:val="24"/>
          <w:szCs w:val="24"/>
        </w:rPr>
      </w:pPr>
      <w:hyperlink w:anchor="Mountain" w:history="1">
        <w:r w:rsidR="007E5F42" w:rsidRPr="00F9593A">
          <w:rPr>
            <w:rStyle w:val="Hyperlink"/>
            <w:rFonts w:ascii="Lato" w:eastAsia="Arial" w:hAnsi="Lato"/>
            <w:color w:val="auto"/>
            <w:sz w:val="24"/>
            <w:szCs w:val="24"/>
          </w:rPr>
          <w:t xml:space="preserve">Roles at a </w:t>
        </w:r>
        <w:r w:rsidR="00D5157E" w:rsidRPr="00F9593A">
          <w:rPr>
            <w:rStyle w:val="Hyperlink"/>
            <w:rFonts w:ascii="Lato" w:eastAsia="Arial" w:hAnsi="Lato"/>
            <w:color w:val="auto"/>
            <w:sz w:val="24"/>
            <w:szCs w:val="24"/>
          </w:rPr>
          <w:t>Mountain</w:t>
        </w:r>
        <w:r w:rsidR="00887B58" w:rsidRPr="00F9593A">
          <w:rPr>
            <w:rStyle w:val="Hyperlink"/>
            <w:rFonts w:ascii="Lato" w:eastAsia="Arial" w:hAnsi="Lato"/>
            <w:color w:val="auto"/>
            <w:sz w:val="24"/>
            <w:szCs w:val="24"/>
          </w:rPr>
          <w:t xml:space="preserve"> Race</w:t>
        </w:r>
      </w:hyperlink>
      <w:r w:rsidR="00482C9A" w:rsidRPr="00F9593A">
        <w:rPr>
          <w:rFonts w:ascii="Lato" w:eastAsia="Arial" w:hAnsi="Lato"/>
          <w:sz w:val="24"/>
          <w:szCs w:val="24"/>
        </w:rPr>
        <w:tab/>
      </w:r>
      <w:r w:rsidR="00482C9A" w:rsidRPr="00F9593A">
        <w:rPr>
          <w:rFonts w:ascii="Lato" w:eastAsia="Arial" w:hAnsi="Lato"/>
          <w:sz w:val="24"/>
          <w:szCs w:val="24"/>
        </w:rPr>
        <w:tab/>
      </w:r>
      <w:r w:rsidR="00482C9A" w:rsidRPr="00F9593A">
        <w:rPr>
          <w:rFonts w:ascii="Lato" w:eastAsia="Arial" w:hAnsi="Lato"/>
          <w:sz w:val="24"/>
          <w:szCs w:val="24"/>
        </w:rPr>
        <w:tab/>
      </w:r>
      <w:r w:rsidR="00482C9A" w:rsidRPr="00F9593A">
        <w:rPr>
          <w:rFonts w:ascii="Lato" w:eastAsia="Arial" w:hAnsi="Lato"/>
          <w:sz w:val="24"/>
          <w:szCs w:val="24"/>
        </w:rPr>
        <w:tab/>
      </w:r>
      <w:r w:rsidR="00482C9A" w:rsidRPr="00F9593A">
        <w:rPr>
          <w:rFonts w:ascii="Lato" w:eastAsia="Arial" w:hAnsi="Lato"/>
          <w:sz w:val="24"/>
          <w:szCs w:val="24"/>
        </w:rPr>
        <w:tab/>
      </w:r>
      <w:r w:rsidR="00482C9A" w:rsidRPr="00F9593A">
        <w:rPr>
          <w:rFonts w:ascii="Lato" w:eastAsia="Arial" w:hAnsi="Lato"/>
          <w:sz w:val="24"/>
          <w:szCs w:val="24"/>
        </w:rPr>
        <w:tab/>
      </w:r>
      <w:r w:rsidR="00482C9A" w:rsidRPr="00F9593A">
        <w:rPr>
          <w:rFonts w:ascii="Lato" w:eastAsia="Arial" w:hAnsi="Lato"/>
          <w:sz w:val="24"/>
          <w:szCs w:val="24"/>
        </w:rPr>
        <w:tab/>
      </w:r>
      <w:r w:rsidR="0074545E">
        <w:rPr>
          <w:rFonts w:ascii="Lato" w:eastAsia="Arial" w:hAnsi="Lato"/>
          <w:sz w:val="24"/>
          <w:szCs w:val="24"/>
        </w:rPr>
        <w:t xml:space="preserve">   </w:t>
      </w:r>
      <w:r w:rsidR="00482C9A" w:rsidRPr="00F9593A">
        <w:rPr>
          <w:rFonts w:ascii="Lato" w:eastAsia="Arial" w:hAnsi="Lato"/>
          <w:sz w:val="24"/>
          <w:szCs w:val="24"/>
        </w:rPr>
        <w:tab/>
      </w:r>
      <w:r w:rsidR="0074545E">
        <w:rPr>
          <w:rFonts w:ascii="Lato" w:eastAsia="Arial" w:hAnsi="Lato"/>
          <w:sz w:val="24"/>
          <w:szCs w:val="24"/>
        </w:rPr>
        <w:t xml:space="preserve">     </w:t>
      </w:r>
      <w:hyperlink w:anchor="Mountain" w:history="1">
        <w:r w:rsidR="00D5157E" w:rsidRPr="00F9593A">
          <w:rPr>
            <w:rStyle w:val="Hyperlink"/>
            <w:rFonts w:ascii="Lato" w:eastAsia="Arial" w:hAnsi="Lato"/>
            <w:color w:val="auto"/>
            <w:sz w:val="24"/>
            <w:szCs w:val="24"/>
          </w:rPr>
          <w:t>19</w:t>
        </w:r>
      </w:hyperlink>
    </w:p>
    <w:p w14:paraId="06F96836" w14:textId="2DB11A34" w:rsidR="007E5F42" w:rsidRPr="00F9593A" w:rsidRDefault="007E5F42" w:rsidP="007E5F42">
      <w:pPr>
        <w:spacing w:line="240" w:lineRule="exact"/>
        <w:ind w:right="23"/>
        <w:rPr>
          <w:rFonts w:ascii="Lato" w:eastAsia="Arial" w:hAnsi="Lato"/>
          <w:iCs/>
          <w:sz w:val="24"/>
          <w:szCs w:val="24"/>
        </w:rPr>
      </w:pPr>
    </w:p>
    <w:p w14:paraId="2B839207" w14:textId="1AD76FB6" w:rsidR="007E5F42" w:rsidRPr="00F9593A" w:rsidRDefault="00F10A31" w:rsidP="001A6D2C">
      <w:pPr>
        <w:spacing w:line="0" w:lineRule="atLeast"/>
        <w:rPr>
          <w:rFonts w:ascii="Lato" w:eastAsia="Arial" w:hAnsi="Lato"/>
          <w:bCs/>
          <w:sz w:val="24"/>
          <w:szCs w:val="24"/>
        </w:rPr>
      </w:pPr>
      <w:hyperlink w:anchor="EA" w:history="1">
        <w:r w:rsidR="007E5F42" w:rsidRPr="00F9593A">
          <w:rPr>
            <w:rStyle w:val="Hyperlink"/>
            <w:rFonts w:ascii="Lato" w:eastAsia="Arial" w:hAnsi="Lato"/>
            <w:bCs/>
            <w:color w:val="auto"/>
            <w:sz w:val="24"/>
            <w:szCs w:val="24"/>
          </w:rPr>
          <w:t>England Athletics Contacts</w:t>
        </w:r>
      </w:hyperlink>
      <w:r w:rsidR="00482C9A" w:rsidRPr="00F9593A">
        <w:rPr>
          <w:rFonts w:ascii="Lato" w:eastAsia="Arial" w:hAnsi="Lato"/>
          <w:bCs/>
          <w:sz w:val="24"/>
          <w:szCs w:val="24"/>
        </w:rPr>
        <w:tab/>
      </w:r>
      <w:r w:rsidR="00482C9A" w:rsidRPr="00F9593A">
        <w:rPr>
          <w:rFonts w:ascii="Lato" w:eastAsia="Arial" w:hAnsi="Lato"/>
          <w:bCs/>
          <w:sz w:val="24"/>
          <w:szCs w:val="24"/>
        </w:rPr>
        <w:tab/>
      </w:r>
      <w:r w:rsidR="00482C9A" w:rsidRPr="00F9593A">
        <w:rPr>
          <w:rFonts w:ascii="Lato" w:eastAsia="Arial" w:hAnsi="Lato"/>
          <w:bCs/>
          <w:sz w:val="24"/>
          <w:szCs w:val="24"/>
        </w:rPr>
        <w:tab/>
      </w:r>
      <w:r w:rsidR="00482C9A" w:rsidRPr="00F9593A">
        <w:rPr>
          <w:rFonts w:ascii="Lato" w:eastAsia="Arial" w:hAnsi="Lato"/>
          <w:bCs/>
          <w:sz w:val="24"/>
          <w:szCs w:val="24"/>
        </w:rPr>
        <w:tab/>
      </w:r>
      <w:r w:rsidR="00482C9A" w:rsidRPr="00F9593A">
        <w:rPr>
          <w:rFonts w:ascii="Lato" w:eastAsia="Arial" w:hAnsi="Lato"/>
          <w:bCs/>
          <w:sz w:val="24"/>
          <w:szCs w:val="24"/>
        </w:rPr>
        <w:tab/>
      </w:r>
      <w:r w:rsidR="00482C9A" w:rsidRPr="00F9593A">
        <w:rPr>
          <w:rFonts w:ascii="Lato" w:eastAsia="Arial" w:hAnsi="Lato"/>
          <w:bCs/>
          <w:sz w:val="24"/>
          <w:szCs w:val="24"/>
        </w:rPr>
        <w:tab/>
      </w:r>
      <w:r w:rsidR="00482C9A" w:rsidRPr="00F9593A">
        <w:rPr>
          <w:rFonts w:ascii="Lato" w:eastAsia="Arial" w:hAnsi="Lato"/>
          <w:bCs/>
          <w:sz w:val="24"/>
          <w:szCs w:val="24"/>
        </w:rPr>
        <w:tab/>
      </w:r>
      <w:r w:rsidR="00482C9A" w:rsidRPr="00F9593A">
        <w:rPr>
          <w:rFonts w:ascii="Lato" w:eastAsia="Arial" w:hAnsi="Lato"/>
          <w:bCs/>
          <w:sz w:val="24"/>
          <w:szCs w:val="24"/>
        </w:rPr>
        <w:tab/>
      </w:r>
      <w:r w:rsidR="0074545E">
        <w:rPr>
          <w:rFonts w:ascii="Lato" w:eastAsia="Arial" w:hAnsi="Lato"/>
          <w:bCs/>
          <w:sz w:val="24"/>
          <w:szCs w:val="24"/>
        </w:rPr>
        <w:t xml:space="preserve">     </w:t>
      </w:r>
      <w:hyperlink w:anchor="EA" w:history="1">
        <w:r w:rsidR="00887B58" w:rsidRPr="00F9593A">
          <w:rPr>
            <w:rStyle w:val="Hyperlink"/>
            <w:rFonts w:ascii="Lato" w:eastAsia="Arial" w:hAnsi="Lato"/>
            <w:bCs/>
            <w:color w:val="auto"/>
            <w:sz w:val="24"/>
            <w:szCs w:val="24"/>
          </w:rPr>
          <w:t>21</w:t>
        </w:r>
      </w:hyperlink>
      <w:r w:rsidR="007E5F42" w:rsidRPr="00F9593A">
        <w:rPr>
          <w:rFonts w:ascii="Lato" w:eastAsia="Arial" w:hAnsi="Lato"/>
          <w:bCs/>
          <w:sz w:val="24"/>
          <w:szCs w:val="24"/>
        </w:rPr>
        <w:t xml:space="preserve"> </w:t>
      </w:r>
    </w:p>
    <w:p w14:paraId="60B3D71E" w14:textId="77777777" w:rsidR="007E5F42" w:rsidRPr="00F9593A" w:rsidRDefault="007E5F42" w:rsidP="001A6D2C">
      <w:pPr>
        <w:spacing w:line="0" w:lineRule="atLeast"/>
        <w:rPr>
          <w:rFonts w:ascii="Lato" w:eastAsia="Arial" w:hAnsi="Lato"/>
          <w:b/>
          <w:sz w:val="24"/>
          <w:szCs w:val="24"/>
        </w:rPr>
      </w:pPr>
    </w:p>
    <w:p w14:paraId="23463F5D" w14:textId="44B5947C" w:rsidR="007E5F42" w:rsidRPr="00F9593A" w:rsidRDefault="0008365E" w:rsidP="001A6D2C">
      <w:pPr>
        <w:spacing w:line="0" w:lineRule="atLeast"/>
        <w:rPr>
          <w:rFonts w:ascii="Lato" w:eastAsia="Arial" w:hAnsi="Lato"/>
          <w:b/>
          <w:sz w:val="24"/>
          <w:szCs w:val="24"/>
        </w:rPr>
      </w:pPr>
      <w:r w:rsidRPr="00F9593A">
        <w:rPr>
          <w:rFonts w:ascii="Lato" w:eastAsia="Arial" w:hAnsi="Lato"/>
          <w:b/>
          <w:sz w:val="24"/>
          <w:szCs w:val="24"/>
        </w:rPr>
        <w:t xml:space="preserve">Appendix A </w:t>
      </w:r>
    </w:p>
    <w:p w14:paraId="0CB4A0C9" w14:textId="1FA7E006" w:rsidR="0008365E" w:rsidRPr="00D0370C" w:rsidRDefault="00F10A31" w:rsidP="00D5157E">
      <w:pPr>
        <w:tabs>
          <w:tab w:val="left" w:pos="8931"/>
        </w:tabs>
        <w:spacing w:line="0" w:lineRule="atLeast"/>
        <w:rPr>
          <w:rFonts w:ascii="Lato" w:eastAsia="Arial" w:hAnsi="Lato"/>
          <w:bCs/>
          <w:sz w:val="24"/>
          <w:szCs w:val="24"/>
        </w:rPr>
      </w:pPr>
      <w:hyperlink w:anchor="ROE" w:history="1">
        <w:r w:rsidR="00166C74" w:rsidRPr="00D0370C">
          <w:rPr>
            <w:rStyle w:val="Hyperlink"/>
            <w:rFonts w:ascii="Lato" w:eastAsia="Arial" w:hAnsi="Lato"/>
            <w:bCs/>
            <w:color w:val="auto"/>
            <w:sz w:val="24"/>
            <w:szCs w:val="24"/>
          </w:rPr>
          <w:t xml:space="preserve">Record your experiences on </w:t>
        </w:r>
        <w:proofErr w:type="spellStart"/>
        <w:r w:rsidR="00166C74" w:rsidRPr="00D0370C">
          <w:rPr>
            <w:rStyle w:val="Hyperlink"/>
            <w:rFonts w:ascii="Lato" w:eastAsia="Arial" w:hAnsi="Lato"/>
            <w:bCs/>
            <w:color w:val="auto"/>
            <w:sz w:val="24"/>
            <w:szCs w:val="24"/>
          </w:rPr>
          <w:t>MyAthletics</w:t>
        </w:r>
        <w:proofErr w:type="spellEnd"/>
        <w:r w:rsidR="00166C74" w:rsidRPr="00D0370C">
          <w:rPr>
            <w:rStyle w:val="Hyperlink"/>
            <w:rFonts w:ascii="Lato" w:eastAsia="Arial" w:hAnsi="Lato"/>
            <w:bCs/>
            <w:color w:val="auto"/>
            <w:sz w:val="24"/>
            <w:szCs w:val="24"/>
          </w:rPr>
          <w:t xml:space="preserve"> Portal</w:t>
        </w:r>
      </w:hyperlink>
      <w:r w:rsidR="00836A91" w:rsidRPr="00D0370C">
        <w:rPr>
          <w:rFonts w:ascii="Lato" w:eastAsia="Arial" w:hAnsi="Lato"/>
          <w:bCs/>
          <w:sz w:val="24"/>
          <w:szCs w:val="24"/>
        </w:rPr>
        <w:t xml:space="preserve">                                               </w:t>
      </w:r>
      <w:hyperlink w:anchor="ROE" w:history="1">
        <w:r w:rsidR="00D5157E" w:rsidRPr="00D0370C">
          <w:rPr>
            <w:rStyle w:val="Hyperlink"/>
            <w:rFonts w:ascii="Lato" w:eastAsia="Arial" w:hAnsi="Lato"/>
            <w:bCs/>
            <w:color w:val="auto"/>
            <w:sz w:val="24"/>
            <w:szCs w:val="24"/>
          </w:rPr>
          <w:t>22-38</w:t>
        </w:r>
      </w:hyperlink>
    </w:p>
    <w:p w14:paraId="68B563A5" w14:textId="77777777" w:rsidR="007E5F42" w:rsidRPr="00F9593A" w:rsidRDefault="007E5F42" w:rsidP="001A6D2C">
      <w:pPr>
        <w:spacing w:line="0" w:lineRule="atLeast"/>
        <w:rPr>
          <w:rFonts w:ascii="Lato" w:eastAsia="Arial" w:hAnsi="Lato"/>
          <w:b/>
          <w:sz w:val="24"/>
          <w:szCs w:val="24"/>
        </w:rPr>
      </w:pPr>
    </w:p>
    <w:p w14:paraId="68A9D2D0" w14:textId="77777777" w:rsidR="007E5F42" w:rsidRDefault="007E5F42" w:rsidP="001A6D2C">
      <w:pPr>
        <w:spacing w:line="0" w:lineRule="atLeast"/>
        <w:rPr>
          <w:rFonts w:ascii="Lato" w:eastAsia="Arial" w:hAnsi="Lato"/>
          <w:b/>
          <w:sz w:val="24"/>
          <w:szCs w:val="24"/>
        </w:rPr>
      </w:pPr>
    </w:p>
    <w:p w14:paraId="7EE3B828" w14:textId="77777777" w:rsidR="00200EB6" w:rsidRDefault="00200EB6" w:rsidP="001A6D2C">
      <w:pPr>
        <w:spacing w:line="0" w:lineRule="atLeast"/>
        <w:rPr>
          <w:rFonts w:ascii="Lato" w:eastAsia="Arial" w:hAnsi="Lato"/>
          <w:b/>
          <w:sz w:val="24"/>
          <w:szCs w:val="24"/>
        </w:rPr>
      </w:pPr>
    </w:p>
    <w:p w14:paraId="66C609E5" w14:textId="77777777" w:rsidR="0074545E" w:rsidRDefault="0074545E" w:rsidP="001A6D2C">
      <w:pPr>
        <w:spacing w:line="0" w:lineRule="atLeast"/>
        <w:rPr>
          <w:rFonts w:ascii="Lato" w:eastAsia="Arial" w:hAnsi="Lato"/>
          <w:b/>
          <w:sz w:val="24"/>
          <w:szCs w:val="24"/>
        </w:rPr>
      </w:pPr>
    </w:p>
    <w:p w14:paraId="62E3C6B2" w14:textId="77777777" w:rsidR="0074545E" w:rsidRPr="00F9593A" w:rsidRDefault="0074545E" w:rsidP="001A6D2C">
      <w:pPr>
        <w:spacing w:line="0" w:lineRule="atLeast"/>
        <w:rPr>
          <w:rFonts w:ascii="Lato" w:eastAsia="Arial" w:hAnsi="Lato"/>
          <w:b/>
          <w:sz w:val="24"/>
          <w:szCs w:val="24"/>
        </w:rPr>
      </w:pPr>
    </w:p>
    <w:p w14:paraId="7CC925F9" w14:textId="77777777" w:rsidR="007E5F42" w:rsidRPr="00F9593A" w:rsidRDefault="007E5F42" w:rsidP="001A6D2C">
      <w:pPr>
        <w:spacing w:line="0" w:lineRule="atLeast"/>
        <w:rPr>
          <w:rFonts w:ascii="Lato" w:eastAsia="Arial" w:hAnsi="Lato"/>
          <w:b/>
          <w:sz w:val="24"/>
          <w:szCs w:val="24"/>
        </w:rPr>
      </w:pPr>
    </w:p>
    <w:p w14:paraId="2E12A2F8" w14:textId="5FFCFC62" w:rsidR="007F3BE9" w:rsidRPr="00F9593A" w:rsidRDefault="007F3BE9" w:rsidP="007F3BE9">
      <w:pPr>
        <w:spacing w:line="0" w:lineRule="atLeast"/>
        <w:rPr>
          <w:rFonts w:ascii="Lato" w:eastAsia="Arial" w:hAnsi="Lato"/>
          <w:b/>
          <w:sz w:val="24"/>
          <w:szCs w:val="24"/>
        </w:rPr>
      </w:pPr>
      <w:bookmarkStart w:id="1" w:name="Putting"/>
      <w:r w:rsidRPr="00F9593A">
        <w:rPr>
          <w:rFonts w:ascii="Lato" w:eastAsia="Arial" w:hAnsi="Lato"/>
          <w:b/>
          <w:sz w:val="24"/>
          <w:szCs w:val="24"/>
        </w:rPr>
        <w:lastRenderedPageBreak/>
        <w:t>Putting learning into practice</w:t>
      </w:r>
    </w:p>
    <w:bookmarkEnd w:id="1"/>
    <w:p w14:paraId="6D9D2379" w14:textId="202ADEC7" w:rsidR="007F3BE9" w:rsidRPr="00F9593A" w:rsidRDefault="007F3BE9" w:rsidP="007F3BE9">
      <w:pPr>
        <w:spacing w:line="275" w:lineRule="auto"/>
        <w:jc w:val="both"/>
        <w:rPr>
          <w:rFonts w:ascii="Lato" w:eastAsia="Arial" w:hAnsi="Lato"/>
          <w:b/>
          <w:sz w:val="24"/>
          <w:szCs w:val="24"/>
        </w:rPr>
      </w:pPr>
      <w:r w:rsidRPr="00F9593A">
        <w:rPr>
          <w:rFonts w:ascii="Lato" w:eastAsia="Arial" w:hAnsi="Lato"/>
          <w:sz w:val="24"/>
          <w:szCs w:val="24"/>
        </w:rPr>
        <w:t xml:space="preserve">There are lots of events around England spanning from schools and grassroots athletics through to the England National Championships and International Fixtures. </w:t>
      </w:r>
      <w:r w:rsidRPr="00F9593A">
        <w:rPr>
          <w:rFonts w:ascii="Lato" w:eastAsia="Arial" w:hAnsi="Lato"/>
          <w:b/>
          <w:sz w:val="24"/>
          <w:szCs w:val="24"/>
        </w:rPr>
        <w:t>You never know you might be involved with recording a new England Athletics Record or a future English Olympian!</w:t>
      </w:r>
    </w:p>
    <w:p w14:paraId="3FF441B3" w14:textId="731D7BDC" w:rsidR="007F3BE9" w:rsidRPr="00F9593A" w:rsidRDefault="007F3BE9" w:rsidP="00F4785D">
      <w:pPr>
        <w:rPr>
          <w:rFonts w:ascii="Lato" w:hAnsi="Lato" w:cs="Arial"/>
          <w:sz w:val="24"/>
          <w:szCs w:val="24"/>
        </w:rPr>
      </w:pPr>
      <w:r w:rsidRPr="00F9593A">
        <w:rPr>
          <w:rFonts w:ascii="Lato" w:eastAsia="Arial" w:hAnsi="Lato" w:cs="Arial"/>
          <w:sz w:val="24"/>
          <w:szCs w:val="24"/>
        </w:rPr>
        <w:t xml:space="preserve">You will find a list of licensed endurance events </w:t>
      </w:r>
      <w:hyperlink r:id="rId19" w:history="1">
        <w:r w:rsidRPr="00F9593A">
          <w:rPr>
            <w:rStyle w:val="Hyperlink"/>
            <w:rFonts w:ascii="Lato" w:eastAsia="Arial" w:hAnsi="Lato" w:cs="Arial"/>
            <w:color w:val="auto"/>
            <w:sz w:val="24"/>
            <w:szCs w:val="24"/>
          </w:rPr>
          <w:t>here</w:t>
        </w:r>
      </w:hyperlink>
      <w:r w:rsidRPr="00F9593A">
        <w:rPr>
          <w:rFonts w:ascii="Lato" w:eastAsia="Arial" w:hAnsi="Lato" w:cs="Arial"/>
          <w:sz w:val="24"/>
          <w:szCs w:val="24"/>
        </w:rPr>
        <w:t xml:space="preserve"> or on the </w:t>
      </w:r>
      <w:hyperlink r:id="rId20" w:history="1">
        <w:r w:rsidRPr="00F9593A">
          <w:rPr>
            <w:rStyle w:val="Hyperlink"/>
            <w:rFonts w:ascii="Lato" w:eastAsia="Arial" w:hAnsi="Lato" w:cs="Arial"/>
            <w:color w:val="auto"/>
            <w:sz w:val="24"/>
            <w:szCs w:val="24"/>
          </w:rPr>
          <w:t>England Athletics Website</w:t>
        </w:r>
      </w:hyperlink>
      <w:r w:rsidRPr="00F9593A">
        <w:rPr>
          <w:rFonts w:ascii="Lato" w:eastAsia="Arial" w:hAnsi="Lato" w:cs="Arial"/>
          <w:sz w:val="24"/>
          <w:szCs w:val="24"/>
        </w:rPr>
        <w:t>.</w:t>
      </w:r>
      <w:r w:rsidRPr="00F9593A">
        <w:rPr>
          <w:rFonts w:ascii="Lato" w:hAnsi="Lato" w:cs="Arial"/>
          <w:sz w:val="24"/>
          <w:szCs w:val="24"/>
          <w:shd w:val="clear" w:color="auto" w:fill="FFFFFF"/>
        </w:rPr>
        <w:t xml:space="preserve"> </w:t>
      </w:r>
      <w:r w:rsidRPr="00F9593A">
        <w:rPr>
          <w:rStyle w:val="Strong"/>
          <w:rFonts w:ascii="Lato" w:hAnsi="Lato" w:cs="Arial"/>
          <w:b w:val="0"/>
          <w:bCs w:val="0"/>
          <w:sz w:val="24"/>
          <w:szCs w:val="24"/>
          <w:shd w:val="clear" w:color="auto" w:fill="FFFFFF"/>
        </w:rPr>
        <w:t xml:space="preserve">If you are interested in gaining experience as an official at one of these </w:t>
      </w:r>
      <w:r w:rsidR="004B4F83" w:rsidRPr="00F9593A">
        <w:rPr>
          <w:rStyle w:val="Strong"/>
          <w:rFonts w:ascii="Lato" w:hAnsi="Lato" w:cs="Arial"/>
          <w:b w:val="0"/>
          <w:bCs w:val="0"/>
          <w:sz w:val="24"/>
          <w:szCs w:val="24"/>
          <w:shd w:val="clear" w:color="auto" w:fill="FFFFFF"/>
        </w:rPr>
        <w:t>events,</w:t>
      </w:r>
      <w:r w:rsidRPr="00F9593A">
        <w:rPr>
          <w:rFonts w:ascii="Lato" w:hAnsi="Lato" w:cs="Arial"/>
          <w:b/>
          <w:bCs/>
          <w:sz w:val="24"/>
          <w:szCs w:val="24"/>
          <w:shd w:val="clear" w:color="auto" w:fill="FFFFFF"/>
        </w:rPr>
        <w:t> </w:t>
      </w:r>
      <w:r w:rsidRPr="00F9593A">
        <w:rPr>
          <w:rFonts w:ascii="Lato" w:hAnsi="Lato" w:cs="Arial"/>
          <w:sz w:val="24"/>
          <w:szCs w:val="24"/>
          <w:shd w:val="clear" w:color="auto" w:fill="FFFFFF"/>
        </w:rPr>
        <w:t>please contact Nichola Skedgel (Competition Partnerships and Innovation</w:t>
      </w:r>
      <w:r w:rsidR="00F4785D" w:rsidRPr="00F9593A">
        <w:rPr>
          <w:rFonts w:ascii="Lato" w:hAnsi="Lato" w:cs="Arial"/>
          <w:sz w:val="24"/>
          <w:szCs w:val="24"/>
          <w:shd w:val="clear" w:color="auto" w:fill="FFFFFF"/>
        </w:rPr>
        <w:t xml:space="preserve"> </w:t>
      </w:r>
      <w:r w:rsidRPr="00F9593A">
        <w:rPr>
          <w:rFonts w:ascii="Lato" w:hAnsi="Lato" w:cs="Arial"/>
          <w:sz w:val="24"/>
          <w:szCs w:val="24"/>
          <w:shd w:val="clear" w:color="auto" w:fill="FFFFFF"/>
        </w:rPr>
        <w:t>Manager)</w:t>
      </w:r>
      <w:r w:rsidR="004B4F83" w:rsidRPr="00F9593A">
        <w:rPr>
          <w:rFonts w:ascii="Lato" w:hAnsi="Lato" w:cs="Arial"/>
          <w:sz w:val="24"/>
          <w:szCs w:val="24"/>
          <w:shd w:val="clear" w:color="auto" w:fill="FFFFFF"/>
        </w:rPr>
        <w:t xml:space="preserve"> </w:t>
      </w:r>
      <w:r w:rsidR="00010137" w:rsidRPr="00F9593A">
        <w:rPr>
          <w:rFonts w:ascii="Lato" w:hAnsi="Lato" w:cs="Arial"/>
          <w:sz w:val="24"/>
          <w:szCs w:val="24"/>
          <w:shd w:val="clear" w:color="auto" w:fill="FFFFFF"/>
        </w:rPr>
        <w:t>by sending an email to</w:t>
      </w:r>
      <w:r w:rsidRPr="00F9593A">
        <w:rPr>
          <w:rFonts w:ascii="Lato" w:hAnsi="Lato" w:cs="Arial"/>
          <w:sz w:val="24"/>
          <w:szCs w:val="24"/>
          <w:shd w:val="clear" w:color="auto" w:fill="FFFFFF"/>
        </w:rPr>
        <w:t> </w:t>
      </w:r>
      <w:hyperlink r:id="rId21" w:history="1">
        <w:r w:rsidRPr="00F9593A">
          <w:rPr>
            <w:rStyle w:val="Hyperlink"/>
            <w:rFonts w:ascii="Lato" w:hAnsi="Lato" w:cs="Arial"/>
            <w:color w:val="auto"/>
            <w:sz w:val="24"/>
            <w:szCs w:val="24"/>
            <w:shd w:val="clear" w:color="auto" w:fill="FFFFFF"/>
          </w:rPr>
          <w:t>nskedgel@englandathletics.org</w:t>
        </w:r>
      </w:hyperlink>
      <w:r w:rsidRPr="00F9593A">
        <w:rPr>
          <w:rFonts w:ascii="Lato" w:hAnsi="Lato" w:cs="Arial"/>
          <w:sz w:val="24"/>
          <w:szCs w:val="24"/>
          <w:shd w:val="clear" w:color="auto" w:fill="FFFFFF"/>
        </w:rPr>
        <w:t> who can put you in touch with the event organiser</w:t>
      </w:r>
      <w:r w:rsidRPr="00F9593A">
        <w:rPr>
          <w:rFonts w:ascii="Lato" w:eastAsia="Arial" w:hAnsi="Lato" w:cs="Arial"/>
          <w:sz w:val="24"/>
          <w:szCs w:val="24"/>
        </w:rPr>
        <w:t xml:space="preserve">. The competition host will then contact you to provide further information. The traditional route would likely see you start at club competitions. You can also contact your local club via </w:t>
      </w:r>
      <w:hyperlink r:id="rId22" w:history="1">
        <w:r w:rsidRPr="00F9593A">
          <w:rPr>
            <w:rFonts w:ascii="Lato" w:eastAsia="Arial" w:hAnsi="Lato" w:cs="Arial"/>
            <w:sz w:val="24"/>
            <w:szCs w:val="24"/>
            <w:u w:val="single"/>
          </w:rPr>
          <w:t>find your local club.</w:t>
        </w:r>
      </w:hyperlink>
    </w:p>
    <w:p w14:paraId="1D90B353" w14:textId="77777777" w:rsidR="00512E78" w:rsidRPr="00F9593A" w:rsidRDefault="00512E78" w:rsidP="00D03F38">
      <w:pPr>
        <w:spacing w:after="0" w:line="274" w:lineRule="auto"/>
        <w:jc w:val="both"/>
        <w:rPr>
          <w:rFonts w:ascii="Lato" w:hAnsi="Lato" w:cs="Arial"/>
          <w:sz w:val="24"/>
          <w:szCs w:val="24"/>
          <w:shd w:val="clear" w:color="auto" w:fill="FFFFFF"/>
        </w:rPr>
      </w:pPr>
    </w:p>
    <w:p w14:paraId="1A04B1A2" w14:textId="77777777" w:rsidR="00184DDC" w:rsidRPr="00F9593A" w:rsidRDefault="007F3BE9" w:rsidP="007F3BE9">
      <w:pPr>
        <w:spacing w:line="270" w:lineRule="auto"/>
        <w:jc w:val="both"/>
        <w:rPr>
          <w:rFonts w:ascii="Lato" w:eastAsia="Arial" w:hAnsi="Lato"/>
          <w:sz w:val="24"/>
          <w:szCs w:val="24"/>
        </w:rPr>
      </w:pPr>
      <w:r w:rsidRPr="00F9593A">
        <w:rPr>
          <w:rFonts w:ascii="Lato" w:eastAsia="Arial" w:hAnsi="Lato"/>
          <w:sz w:val="24"/>
          <w:szCs w:val="24"/>
        </w:rPr>
        <w:t xml:space="preserve">If you would like further support before Officiating at your first event, please contact </w:t>
      </w:r>
      <w:r w:rsidR="00374B8A" w:rsidRPr="00F9593A">
        <w:rPr>
          <w:rFonts w:ascii="Lato" w:eastAsia="Arial" w:hAnsi="Lato"/>
          <w:sz w:val="24"/>
          <w:szCs w:val="24"/>
        </w:rPr>
        <w:t xml:space="preserve">your </w:t>
      </w:r>
      <w:hyperlink r:id="rId23" w:history="1">
        <w:r w:rsidR="00374B8A" w:rsidRPr="00F9593A">
          <w:rPr>
            <w:rStyle w:val="Hyperlink"/>
            <w:rFonts w:ascii="Lato" w:eastAsia="Arial" w:hAnsi="Lato"/>
            <w:color w:val="auto"/>
            <w:sz w:val="24"/>
            <w:szCs w:val="24"/>
          </w:rPr>
          <w:t>County Officials Secretary</w:t>
        </w:r>
      </w:hyperlink>
      <w:r w:rsidR="00FB7F75" w:rsidRPr="00F9593A">
        <w:rPr>
          <w:rFonts w:ascii="Lato" w:eastAsia="Arial" w:hAnsi="Lato"/>
          <w:sz w:val="24"/>
          <w:szCs w:val="24"/>
        </w:rPr>
        <w:t xml:space="preserve"> (</w:t>
      </w:r>
      <w:proofErr w:type="spellStart"/>
      <w:r w:rsidR="00FB7F75" w:rsidRPr="00F9593A">
        <w:rPr>
          <w:rFonts w:ascii="Lato" w:eastAsia="Arial" w:hAnsi="Lato"/>
          <w:sz w:val="24"/>
          <w:szCs w:val="24"/>
        </w:rPr>
        <w:t>CofSec</w:t>
      </w:r>
      <w:proofErr w:type="spellEnd"/>
      <w:r w:rsidR="00FB7F75" w:rsidRPr="00F9593A">
        <w:rPr>
          <w:rFonts w:ascii="Lato" w:eastAsia="Arial" w:hAnsi="Lato"/>
          <w:sz w:val="24"/>
          <w:szCs w:val="24"/>
        </w:rPr>
        <w:t>)</w:t>
      </w:r>
      <w:r w:rsidR="00374B8A" w:rsidRPr="00F9593A">
        <w:rPr>
          <w:rFonts w:ascii="Lato" w:eastAsia="Arial" w:hAnsi="Lato"/>
          <w:sz w:val="24"/>
          <w:szCs w:val="24"/>
        </w:rPr>
        <w:t xml:space="preserve"> who can assist you with </w:t>
      </w:r>
      <w:r w:rsidR="001966C0" w:rsidRPr="00F9593A">
        <w:rPr>
          <w:rFonts w:ascii="Lato" w:eastAsia="Arial" w:hAnsi="Lato"/>
          <w:sz w:val="24"/>
          <w:szCs w:val="24"/>
        </w:rPr>
        <w:t xml:space="preserve">identifying events to gain your experiences and to put you in touch with nearby endurance officials who can provide excellent support and guidance </w:t>
      </w:r>
      <w:r w:rsidR="00FB7F75" w:rsidRPr="00F9593A">
        <w:rPr>
          <w:rFonts w:ascii="Lato" w:eastAsia="Arial" w:hAnsi="Lato"/>
          <w:sz w:val="24"/>
          <w:szCs w:val="24"/>
        </w:rPr>
        <w:t xml:space="preserve">to enhance your enjoyment of endurance officiating. </w:t>
      </w:r>
    </w:p>
    <w:p w14:paraId="4BFFF202" w14:textId="62B72495" w:rsidR="00BC52F3" w:rsidRPr="00F9593A" w:rsidRDefault="00640EAC" w:rsidP="007F3BE9">
      <w:pPr>
        <w:spacing w:line="270" w:lineRule="auto"/>
        <w:jc w:val="both"/>
        <w:rPr>
          <w:rFonts w:ascii="Lato" w:eastAsia="Arial" w:hAnsi="Lato"/>
          <w:b/>
          <w:color w:val="000000"/>
          <w:sz w:val="24"/>
          <w:szCs w:val="24"/>
        </w:rPr>
      </w:pPr>
      <w:r w:rsidRPr="00F9593A">
        <w:rPr>
          <w:rFonts w:ascii="Lato" w:eastAsia="Arial" w:hAnsi="Lato"/>
          <w:b/>
          <w:noProof/>
          <w:sz w:val="24"/>
          <w:szCs w:val="24"/>
        </w:rPr>
        <w:drawing>
          <wp:anchor distT="0" distB="0" distL="114300" distR="114300" simplePos="0" relativeHeight="251658254" behindDoc="1" locked="0" layoutInCell="1" allowOverlap="1" wp14:anchorId="5AA2AEA4" wp14:editId="3266701A">
            <wp:simplePos x="0" y="0"/>
            <wp:positionH relativeFrom="margin">
              <wp:posOffset>-85725</wp:posOffset>
            </wp:positionH>
            <wp:positionV relativeFrom="paragraph">
              <wp:posOffset>1744980</wp:posOffset>
            </wp:positionV>
            <wp:extent cx="5543550" cy="3959591"/>
            <wp:effectExtent l="0" t="0" r="0" b="3175"/>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43550" cy="3959591"/>
                    </a:xfrm>
                    <a:prstGeom prst="rect">
                      <a:avLst/>
                    </a:prstGeom>
                    <a:noFill/>
                  </pic:spPr>
                </pic:pic>
              </a:graphicData>
            </a:graphic>
            <wp14:sizeRelH relativeFrom="page">
              <wp14:pctWidth>0</wp14:pctWidth>
            </wp14:sizeRelH>
            <wp14:sizeRelV relativeFrom="page">
              <wp14:pctHeight>0</wp14:pctHeight>
            </wp14:sizeRelV>
          </wp:anchor>
        </w:drawing>
      </w:r>
      <w:r w:rsidR="00184DDC" w:rsidRPr="00F9593A">
        <w:rPr>
          <w:rFonts w:ascii="Lato" w:eastAsia="Arial" w:hAnsi="Lato"/>
          <w:sz w:val="24"/>
          <w:szCs w:val="24"/>
        </w:rPr>
        <w:t>Additional support can also be received from your</w:t>
      </w:r>
      <w:r w:rsidR="007F3BE9" w:rsidRPr="00F9593A">
        <w:rPr>
          <w:rFonts w:ascii="Lato" w:eastAsia="Arial" w:hAnsi="Lato"/>
          <w:sz w:val="24"/>
          <w:szCs w:val="24"/>
        </w:rPr>
        <w:t xml:space="preserve"> </w:t>
      </w:r>
      <w:r w:rsidR="00182ABC" w:rsidRPr="00F9593A">
        <w:rPr>
          <w:rFonts w:ascii="Lato" w:eastAsia="Arial" w:hAnsi="Lato"/>
          <w:sz w:val="24"/>
          <w:szCs w:val="24"/>
        </w:rPr>
        <w:t>tri-region officials’</w:t>
      </w:r>
      <w:r w:rsidR="007F3BE9" w:rsidRPr="00F9593A">
        <w:rPr>
          <w:rFonts w:ascii="Lato" w:eastAsia="Arial" w:hAnsi="Lato"/>
          <w:sz w:val="24"/>
          <w:szCs w:val="24"/>
        </w:rPr>
        <w:t xml:space="preserve"> associations </w:t>
      </w:r>
      <w:r w:rsidR="000615B6" w:rsidRPr="00F9593A">
        <w:rPr>
          <w:rFonts w:ascii="Lato" w:eastAsia="Arial" w:hAnsi="Lato"/>
          <w:sz w:val="24"/>
          <w:szCs w:val="24"/>
        </w:rPr>
        <w:t>(</w:t>
      </w:r>
      <w:hyperlink r:id="rId25" w:history="1">
        <w:r w:rsidR="000615B6" w:rsidRPr="00F9593A">
          <w:rPr>
            <w:rStyle w:val="Hyperlink"/>
            <w:rFonts w:ascii="Lato" w:eastAsia="Arial" w:hAnsi="Lato"/>
            <w:color w:val="auto"/>
            <w:sz w:val="24"/>
            <w:szCs w:val="24"/>
          </w:rPr>
          <w:t>Northern</w:t>
        </w:r>
      </w:hyperlink>
      <w:r w:rsidR="000615B6" w:rsidRPr="00F9593A">
        <w:rPr>
          <w:rFonts w:ascii="Lato" w:eastAsia="Arial" w:hAnsi="Lato"/>
          <w:sz w:val="24"/>
          <w:szCs w:val="24"/>
        </w:rPr>
        <w:t>/</w:t>
      </w:r>
      <w:hyperlink r:id="rId26" w:history="1">
        <w:r w:rsidR="000615B6" w:rsidRPr="00F9593A">
          <w:rPr>
            <w:rStyle w:val="Hyperlink"/>
            <w:rFonts w:ascii="Lato" w:eastAsia="Arial" w:hAnsi="Lato"/>
            <w:color w:val="auto"/>
            <w:sz w:val="24"/>
            <w:szCs w:val="24"/>
          </w:rPr>
          <w:t>Midlands</w:t>
        </w:r>
      </w:hyperlink>
      <w:r w:rsidR="000615B6" w:rsidRPr="00F9593A">
        <w:rPr>
          <w:rFonts w:ascii="Lato" w:eastAsia="Arial" w:hAnsi="Lato"/>
          <w:sz w:val="24"/>
          <w:szCs w:val="24"/>
        </w:rPr>
        <w:t>/</w:t>
      </w:r>
      <w:hyperlink r:id="rId27" w:history="1">
        <w:r w:rsidR="000615B6" w:rsidRPr="00F9593A">
          <w:rPr>
            <w:rStyle w:val="Hyperlink"/>
            <w:rFonts w:ascii="Lato" w:eastAsia="Arial" w:hAnsi="Lato"/>
            <w:color w:val="auto"/>
            <w:sz w:val="24"/>
            <w:szCs w:val="24"/>
          </w:rPr>
          <w:t>Southern</w:t>
        </w:r>
      </w:hyperlink>
      <w:r w:rsidR="000615B6" w:rsidRPr="00F9593A">
        <w:rPr>
          <w:rFonts w:ascii="Lato" w:eastAsia="Arial" w:hAnsi="Lato"/>
          <w:sz w:val="24"/>
          <w:szCs w:val="24"/>
        </w:rPr>
        <w:t xml:space="preserve">) </w:t>
      </w:r>
      <w:r w:rsidR="007F3BE9" w:rsidRPr="00F9593A">
        <w:rPr>
          <w:rFonts w:ascii="Lato" w:eastAsia="Arial" w:hAnsi="Lato"/>
          <w:sz w:val="24"/>
          <w:szCs w:val="24"/>
        </w:rPr>
        <w:t xml:space="preserve">who can </w:t>
      </w:r>
      <w:r w:rsidR="00182ABC" w:rsidRPr="00F9593A">
        <w:rPr>
          <w:rFonts w:ascii="Lato" w:eastAsia="Arial" w:hAnsi="Lato"/>
          <w:sz w:val="24"/>
          <w:szCs w:val="24"/>
        </w:rPr>
        <w:t>put you in touch with an experience</w:t>
      </w:r>
      <w:r w:rsidR="00D03F38" w:rsidRPr="00F9593A">
        <w:rPr>
          <w:rFonts w:ascii="Lato" w:eastAsia="Arial" w:hAnsi="Lato"/>
          <w:sz w:val="24"/>
          <w:szCs w:val="24"/>
        </w:rPr>
        <w:t>d</w:t>
      </w:r>
      <w:r w:rsidR="00182ABC" w:rsidRPr="00F9593A">
        <w:rPr>
          <w:rFonts w:ascii="Lato" w:eastAsia="Arial" w:hAnsi="Lato"/>
          <w:sz w:val="24"/>
          <w:szCs w:val="24"/>
        </w:rPr>
        <w:t xml:space="preserve"> endurance official in your area to </w:t>
      </w:r>
      <w:r w:rsidR="00065C00" w:rsidRPr="00F9593A">
        <w:rPr>
          <w:rFonts w:ascii="Lato" w:eastAsia="Arial" w:hAnsi="Lato"/>
          <w:sz w:val="24"/>
          <w:szCs w:val="24"/>
        </w:rPr>
        <w:t xml:space="preserve">show </w:t>
      </w:r>
      <w:r w:rsidR="00182ABC" w:rsidRPr="00F9593A">
        <w:rPr>
          <w:rFonts w:ascii="Lato" w:eastAsia="Arial" w:hAnsi="Lato"/>
          <w:sz w:val="24"/>
          <w:szCs w:val="24"/>
        </w:rPr>
        <w:t>you the ropes (no pun intended!). Every official would be delighted to provide that guidance, mentoring for your endurance officiating.</w:t>
      </w:r>
      <w:r w:rsidR="007F3BE9" w:rsidRPr="00F9593A">
        <w:rPr>
          <w:rFonts w:ascii="Lato" w:eastAsia="Arial" w:hAnsi="Lato"/>
          <w:color w:val="000000"/>
          <w:sz w:val="24"/>
          <w:szCs w:val="24"/>
        </w:rPr>
        <w:t xml:space="preserve"> Alternatively, if you would like the opportunity to shadow an Official at an event, let us know and we can put you in contact with someone to see how the world of athletics operates. We would encourage you to get involved whether you would like to help marshal a local club 10k Road Race or support the </w:t>
      </w:r>
      <w:r w:rsidR="00065C00" w:rsidRPr="00F9593A">
        <w:rPr>
          <w:rFonts w:ascii="Lato" w:eastAsia="Arial" w:hAnsi="Lato"/>
          <w:color w:val="000000"/>
          <w:sz w:val="24"/>
          <w:szCs w:val="24"/>
        </w:rPr>
        <w:t>England</w:t>
      </w:r>
      <w:r w:rsidR="007F3BE9" w:rsidRPr="00F9593A">
        <w:rPr>
          <w:rFonts w:ascii="Lato" w:eastAsia="Arial" w:hAnsi="Lato"/>
          <w:color w:val="000000"/>
          <w:sz w:val="24"/>
          <w:szCs w:val="24"/>
        </w:rPr>
        <w:t xml:space="preserve"> Championships </w:t>
      </w:r>
      <w:r w:rsidR="007F3BE9" w:rsidRPr="00F9593A">
        <w:rPr>
          <w:rFonts w:ascii="Lato" w:eastAsia="Arial" w:hAnsi="Lato"/>
          <w:b/>
          <w:color w:val="000000"/>
          <w:sz w:val="24"/>
          <w:szCs w:val="24"/>
        </w:rPr>
        <w:t>there is an opportunity for you!</w:t>
      </w:r>
    </w:p>
    <w:p w14:paraId="5EE670D9" w14:textId="77777777" w:rsidR="00F16F05" w:rsidRPr="00F9593A" w:rsidRDefault="00F16F05" w:rsidP="007F3BE9">
      <w:pPr>
        <w:spacing w:line="270" w:lineRule="auto"/>
        <w:jc w:val="both"/>
        <w:rPr>
          <w:rFonts w:ascii="Lato" w:eastAsia="Arial" w:hAnsi="Lato"/>
          <w:b/>
          <w:color w:val="000000"/>
          <w:sz w:val="24"/>
          <w:szCs w:val="24"/>
        </w:rPr>
      </w:pPr>
    </w:p>
    <w:p w14:paraId="6C16986D" w14:textId="77777777" w:rsidR="00F16F05" w:rsidRPr="00F9593A" w:rsidRDefault="00F16F05" w:rsidP="007F3BE9">
      <w:pPr>
        <w:spacing w:line="270" w:lineRule="auto"/>
        <w:jc w:val="both"/>
        <w:rPr>
          <w:rFonts w:ascii="Lato" w:eastAsia="Arial" w:hAnsi="Lato"/>
          <w:b/>
          <w:color w:val="000000"/>
          <w:sz w:val="24"/>
          <w:szCs w:val="24"/>
        </w:rPr>
      </w:pPr>
    </w:p>
    <w:p w14:paraId="55210F98" w14:textId="7DE203C2" w:rsidR="007F3BE9" w:rsidRPr="00F9593A" w:rsidRDefault="007F3BE9" w:rsidP="007F3BE9">
      <w:pPr>
        <w:spacing w:line="270" w:lineRule="auto"/>
        <w:jc w:val="both"/>
        <w:rPr>
          <w:rFonts w:ascii="Lato" w:eastAsia="Arial" w:hAnsi="Lato"/>
          <w:b/>
          <w:color w:val="000000"/>
          <w:sz w:val="24"/>
          <w:szCs w:val="24"/>
        </w:rPr>
      </w:pPr>
    </w:p>
    <w:p w14:paraId="70600B10" w14:textId="4FAE1A46" w:rsidR="007F3BE9" w:rsidRPr="00F9593A" w:rsidRDefault="007F3BE9" w:rsidP="007F3BE9">
      <w:pPr>
        <w:spacing w:line="200" w:lineRule="exact"/>
        <w:rPr>
          <w:rFonts w:ascii="Lato" w:eastAsia="Times New Roman" w:hAnsi="Lato"/>
          <w:sz w:val="24"/>
          <w:szCs w:val="24"/>
        </w:rPr>
      </w:pPr>
    </w:p>
    <w:p w14:paraId="2F9564A4" w14:textId="77777777" w:rsidR="007F3BE9" w:rsidRPr="00F9593A" w:rsidRDefault="007F3BE9" w:rsidP="007F3BE9">
      <w:pPr>
        <w:spacing w:line="200" w:lineRule="exact"/>
        <w:rPr>
          <w:rFonts w:ascii="Lato" w:eastAsia="Times New Roman" w:hAnsi="Lato"/>
          <w:sz w:val="24"/>
          <w:szCs w:val="24"/>
        </w:rPr>
      </w:pPr>
    </w:p>
    <w:p w14:paraId="1142BCED" w14:textId="77777777" w:rsidR="007F3BE9" w:rsidRPr="00F9593A" w:rsidRDefault="007F3BE9" w:rsidP="007F3BE9">
      <w:pPr>
        <w:spacing w:line="200" w:lineRule="exact"/>
        <w:rPr>
          <w:rFonts w:ascii="Lato" w:eastAsia="Times New Roman" w:hAnsi="Lato"/>
          <w:sz w:val="24"/>
          <w:szCs w:val="24"/>
        </w:rPr>
      </w:pPr>
    </w:p>
    <w:p w14:paraId="48567F4D" w14:textId="77777777" w:rsidR="007F3BE9" w:rsidRPr="00F9593A" w:rsidRDefault="007F3BE9" w:rsidP="007F3BE9">
      <w:pPr>
        <w:spacing w:line="200" w:lineRule="exact"/>
        <w:rPr>
          <w:rFonts w:ascii="Lato" w:eastAsia="Times New Roman" w:hAnsi="Lato"/>
          <w:sz w:val="24"/>
          <w:szCs w:val="24"/>
        </w:rPr>
      </w:pPr>
    </w:p>
    <w:p w14:paraId="395E9772" w14:textId="77777777" w:rsidR="007F3BE9" w:rsidRPr="00F9593A" w:rsidRDefault="007F3BE9" w:rsidP="007F3BE9">
      <w:pPr>
        <w:spacing w:line="200" w:lineRule="exact"/>
        <w:rPr>
          <w:rFonts w:ascii="Lato" w:eastAsia="Times New Roman" w:hAnsi="Lato"/>
          <w:sz w:val="24"/>
          <w:szCs w:val="24"/>
        </w:rPr>
      </w:pPr>
    </w:p>
    <w:p w14:paraId="7CE4CE85" w14:textId="77777777" w:rsidR="007F3BE9" w:rsidRPr="00F9593A" w:rsidRDefault="007F3BE9" w:rsidP="007F3BE9">
      <w:pPr>
        <w:spacing w:line="200" w:lineRule="exact"/>
        <w:rPr>
          <w:rFonts w:ascii="Lato" w:eastAsia="Times New Roman" w:hAnsi="Lato"/>
          <w:sz w:val="24"/>
          <w:szCs w:val="24"/>
        </w:rPr>
      </w:pPr>
    </w:p>
    <w:p w14:paraId="70D3C9E9" w14:textId="77777777" w:rsidR="007F3BE9" w:rsidRPr="00F9593A" w:rsidRDefault="007F3BE9" w:rsidP="007F3BE9">
      <w:pPr>
        <w:spacing w:line="200" w:lineRule="exact"/>
        <w:rPr>
          <w:rFonts w:ascii="Lato" w:eastAsia="Times New Roman" w:hAnsi="Lato"/>
          <w:sz w:val="24"/>
          <w:szCs w:val="24"/>
        </w:rPr>
      </w:pPr>
    </w:p>
    <w:p w14:paraId="07F5EAC1" w14:textId="77777777" w:rsidR="007F3BE9" w:rsidRPr="00F9593A" w:rsidRDefault="007F3BE9" w:rsidP="007F3BE9">
      <w:pPr>
        <w:spacing w:line="200" w:lineRule="exact"/>
        <w:rPr>
          <w:rFonts w:ascii="Lato" w:eastAsia="Times New Roman" w:hAnsi="Lato"/>
          <w:sz w:val="24"/>
          <w:szCs w:val="24"/>
        </w:rPr>
      </w:pPr>
    </w:p>
    <w:p w14:paraId="003BB261" w14:textId="77777777" w:rsidR="007F3BE9" w:rsidRPr="00F9593A" w:rsidRDefault="007F3BE9" w:rsidP="007F3BE9">
      <w:pPr>
        <w:spacing w:line="200" w:lineRule="exact"/>
        <w:rPr>
          <w:rFonts w:ascii="Lato" w:eastAsia="Times New Roman" w:hAnsi="Lato"/>
          <w:sz w:val="24"/>
          <w:szCs w:val="24"/>
        </w:rPr>
      </w:pPr>
    </w:p>
    <w:p w14:paraId="0D36D290" w14:textId="77777777" w:rsidR="007F3BE9" w:rsidRPr="00F9593A" w:rsidRDefault="007F3BE9" w:rsidP="007F3BE9">
      <w:pPr>
        <w:spacing w:line="200" w:lineRule="exact"/>
        <w:rPr>
          <w:rFonts w:ascii="Lato" w:eastAsia="Times New Roman" w:hAnsi="Lato"/>
          <w:sz w:val="24"/>
          <w:szCs w:val="24"/>
        </w:rPr>
      </w:pPr>
    </w:p>
    <w:p w14:paraId="0B388EF2" w14:textId="77777777" w:rsidR="007F3BE9" w:rsidRPr="00F9593A" w:rsidRDefault="007F3BE9" w:rsidP="007F3BE9">
      <w:pPr>
        <w:spacing w:line="200" w:lineRule="exact"/>
        <w:rPr>
          <w:rFonts w:ascii="Lato" w:eastAsia="Times New Roman" w:hAnsi="Lato"/>
          <w:sz w:val="24"/>
          <w:szCs w:val="24"/>
        </w:rPr>
      </w:pPr>
    </w:p>
    <w:p w14:paraId="13D09759" w14:textId="77777777" w:rsidR="007F3BE9" w:rsidRPr="00F9593A" w:rsidRDefault="007F3BE9" w:rsidP="007F3BE9">
      <w:pPr>
        <w:spacing w:line="200" w:lineRule="exact"/>
        <w:rPr>
          <w:rFonts w:ascii="Lato" w:eastAsia="Times New Roman" w:hAnsi="Lato"/>
          <w:sz w:val="24"/>
          <w:szCs w:val="24"/>
        </w:rPr>
      </w:pPr>
    </w:p>
    <w:p w14:paraId="571AC84E" w14:textId="77777777" w:rsidR="00C40054" w:rsidRDefault="00C40054" w:rsidP="00F9593A">
      <w:pPr>
        <w:spacing w:line="0" w:lineRule="atLeast"/>
        <w:ind w:left="720"/>
        <w:rPr>
          <w:rFonts w:ascii="Lato" w:eastAsia="Arial" w:hAnsi="Lato"/>
          <w:b/>
          <w:sz w:val="24"/>
          <w:szCs w:val="24"/>
        </w:rPr>
      </w:pPr>
      <w:bookmarkStart w:id="2" w:name="Checklist"/>
    </w:p>
    <w:p w14:paraId="783744E1" w14:textId="77777777" w:rsidR="00C40054" w:rsidRDefault="00C40054" w:rsidP="00F9593A">
      <w:pPr>
        <w:spacing w:line="0" w:lineRule="atLeast"/>
        <w:ind w:left="720"/>
        <w:rPr>
          <w:rFonts w:ascii="Lato" w:eastAsia="Arial" w:hAnsi="Lato"/>
          <w:b/>
          <w:sz w:val="24"/>
          <w:szCs w:val="24"/>
        </w:rPr>
      </w:pPr>
    </w:p>
    <w:p w14:paraId="26CD6FC5" w14:textId="39832BE2" w:rsidR="00031F1C" w:rsidRPr="00F9593A" w:rsidRDefault="00031F1C" w:rsidP="00F9593A">
      <w:pPr>
        <w:spacing w:line="0" w:lineRule="atLeast"/>
        <w:ind w:left="720"/>
        <w:rPr>
          <w:rFonts w:ascii="Lato" w:eastAsia="Arial" w:hAnsi="Lato"/>
          <w:b/>
          <w:sz w:val="24"/>
          <w:szCs w:val="24"/>
        </w:rPr>
      </w:pPr>
      <w:r w:rsidRPr="00F9593A">
        <w:rPr>
          <w:rFonts w:ascii="Lato" w:eastAsia="Arial" w:hAnsi="Lato"/>
          <w:b/>
          <w:sz w:val="24"/>
          <w:szCs w:val="24"/>
        </w:rPr>
        <w:lastRenderedPageBreak/>
        <w:t>Checklist to achieving my Level 1</w:t>
      </w:r>
    </w:p>
    <w:bookmarkEnd w:id="2"/>
    <w:p w14:paraId="3245AE96" w14:textId="79EE195A" w:rsidR="00031F1C" w:rsidRPr="00F9593A" w:rsidRDefault="00031F1C" w:rsidP="00F9593A">
      <w:pPr>
        <w:spacing w:line="275" w:lineRule="auto"/>
        <w:ind w:left="720" w:right="1540"/>
        <w:jc w:val="both"/>
        <w:rPr>
          <w:rFonts w:ascii="Lato" w:eastAsia="Arial" w:hAnsi="Lato"/>
          <w:sz w:val="24"/>
          <w:szCs w:val="24"/>
        </w:rPr>
      </w:pPr>
      <w:r w:rsidRPr="00F9593A">
        <w:rPr>
          <w:rFonts w:ascii="Lato" w:eastAsia="Arial" w:hAnsi="Lato"/>
          <w:sz w:val="24"/>
          <w:szCs w:val="24"/>
        </w:rPr>
        <w:t xml:space="preserve">From entry point to Championship level officiating, Officials follow a similar pathway to those enjoyed by athletes and coaches. </w:t>
      </w:r>
      <w:r w:rsidR="004E516D" w:rsidRPr="00F9593A">
        <w:rPr>
          <w:rFonts w:ascii="Lato" w:eastAsia="Arial" w:hAnsi="Lato"/>
          <w:sz w:val="24"/>
          <w:szCs w:val="24"/>
        </w:rPr>
        <w:t>England</w:t>
      </w:r>
      <w:r w:rsidRPr="00F9593A">
        <w:rPr>
          <w:rFonts w:ascii="Lato" w:eastAsia="Arial" w:hAnsi="Lato"/>
          <w:sz w:val="24"/>
          <w:szCs w:val="24"/>
        </w:rPr>
        <w:t xml:space="preserve"> Athletics offer courses and development opportunities to progress through the first three levels.</w:t>
      </w:r>
    </w:p>
    <w:p w14:paraId="3647780D" w14:textId="734C764A" w:rsidR="00031F1C" w:rsidRPr="00F9593A" w:rsidRDefault="00031F1C" w:rsidP="00F9593A">
      <w:pPr>
        <w:spacing w:line="291" w:lineRule="auto"/>
        <w:ind w:left="720" w:right="1040"/>
        <w:rPr>
          <w:rFonts w:ascii="Lato" w:eastAsia="Arial" w:hAnsi="Lato"/>
          <w:sz w:val="24"/>
          <w:szCs w:val="24"/>
        </w:rPr>
      </w:pPr>
      <w:r w:rsidRPr="00F9593A">
        <w:rPr>
          <w:rFonts w:ascii="Lato" w:eastAsia="Arial" w:hAnsi="Lato"/>
          <w:sz w:val="24"/>
          <w:szCs w:val="24"/>
        </w:rPr>
        <w:t xml:space="preserve">To become a graded </w:t>
      </w:r>
      <w:r w:rsidRPr="00F9593A">
        <w:rPr>
          <w:rFonts w:ascii="Lato" w:eastAsia="Arial" w:hAnsi="Lato"/>
          <w:b/>
          <w:sz w:val="24"/>
          <w:szCs w:val="24"/>
        </w:rPr>
        <w:t xml:space="preserve">UKA Level 1 Endurance Licensed </w:t>
      </w:r>
      <w:r w:rsidR="00C17566" w:rsidRPr="00F9593A">
        <w:rPr>
          <w:rFonts w:ascii="Lato" w:eastAsia="Arial" w:hAnsi="Lato"/>
          <w:b/>
          <w:sz w:val="24"/>
          <w:szCs w:val="24"/>
        </w:rPr>
        <w:t>Official,</w:t>
      </w:r>
      <w:r w:rsidRPr="00F9593A">
        <w:rPr>
          <w:rFonts w:ascii="Lato" w:eastAsia="Arial" w:hAnsi="Lato"/>
          <w:sz w:val="24"/>
          <w:szCs w:val="24"/>
        </w:rPr>
        <w:t xml:space="preserve"> follow the steps below:</w:t>
      </w:r>
    </w:p>
    <w:p w14:paraId="6ED5501B" w14:textId="77777777" w:rsidR="00031F1C" w:rsidRPr="00F9593A" w:rsidRDefault="00031F1C" w:rsidP="00031F1C">
      <w:pPr>
        <w:numPr>
          <w:ilvl w:val="0"/>
          <w:numId w:val="2"/>
        </w:numPr>
        <w:tabs>
          <w:tab w:val="left" w:pos="720"/>
        </w:tabs>
        <w:spacing w:after="0" w:line="0" w:lineRule="atLeast"/>
        <w:ind w:left="720" w:hanging="360"/>
        <w:rPr>
          <w:rFonts w:ascii="Lato" w:eastAsia="Arial" w:hAnsi="Lato"/>
          <w:sz w:val="24"/>
          <w:szCs w:val="24"/>
        </w:rPr>
      </w:pPr>
      <w:r w:rsidRPr="00F9593A">
        <w:rPr>
          <w:rFonts w:ascii="Lato" w:eastAsia="Arial" w:hAnsi="Lato"/>
          <w:sz w:val="24"/>
          <w:szCs w:val="24"/>
        </w:rPr>
        <w:t xml:space="preserve">Use your URN number to log on to your </w:t>
      </w:r>
      <w:hyperlink r:id="rId28" w:history="1">
        <w:proofErr w:type="spellStart"/>
        <w:r w:rsidRPr="00F9593A">
          <w:rPr>
            <w:rFonts w:ascii="Lato" w:eastAsia="Arial" w:hAnsi="Lato"/>
            <w:sz w:val="24"/>
            <w:szCs w:val="24"/>
            <w:u w:val="single"/>
          </w:rPr>
          <w:t>myATHLETICS</w:t>
        </w:r>
        <w:proofErr w:type="spellEnd"/>
        <w:r w:rsidRPr="00F9593A">
          <w:rPr>
            <w:rFonts w:ascii="Lato" w:eastAsia="Arial" w:hAnsi="Lato"/>
            <w:sz w:val="24"/>
            <w:szCs w:val="24"/>
            <w:u w:val="single"/>
          </w:rPr>
          <w:t xml:space="preserve"> portal.</w:t>
        </w:r>
      </w:hyperlink>
    </w:p>
    <w:p w14:paraId="086EFD4B" w14:textId="77777777" w:rsidR="00031F1C" w:rsidRPr="00F9593A" w:rsidRDefault="00031F1C" w:rsidP="00031F1C">
      <w:pPr>
        <w:spacing w:line="31" w:lineRule="exact"/>
        <w:rPr>
          <w:rFonts w:ascii="Lato" w:eastAsia="Arial" w:hAnsi="Lato"/>
          <w:sz w:val="24"/>
          <w:szCs w:val="24"/>
        </w:rPr>
      </w:pPr>
    </w:p>
    <w:p w14:paraId="24F7E5DD" w14:textId="77777777" w:rsidR="00031F1C" w:rsidRPr="00F9593A" w:rsidRDefault="00031F1C" w:rsidP="00031F1C">
      <w:pPr>
        <w:numPr>
          <w:ilvl w:val="0"/>
          <w:numId w:val="2"/>
        </w:numPr>
        <w:tabs>
          <w:tab w:val="left" w:pos="720"/>
        </w:tabs>
        <w:spacing w:after="0" w:line="0" w:lineRule="atLeast"/>
        <w:ind w:left="720" w:hanging="360"/>
        <w:rPr>
          <w:rFonts w:ascii="Lato" w:eastAsia="Arial" w:hAnsi="Lato"/>
          <w:sz w:val="24"/>
          <w:szCs w:val="24"/>
        </w:rPr>
      </w:pPr>
      <w:r w:rsidRPr="00F9593A">
        <w:rPr>
          <w:rFonts w:ascii="Lato" w:eastAsia="Arial" w:hAnsi="Lato"/>
          <w:sz w:val="24"/>
          <w:szCs w:val="24"/>
        </w:rPr>
        <w:t xml:space="preserve">Complete the online </w:t>
      </w:r>
      <w:hyperlink r:id="rId29" w:history="1">
        <w:r w:rsidRPr="00F9593A">
          <w:rPr>
            <w:rFonts w:ascii="Lato" w:eastAsia="Arial" w:hAnsi="Lato"/>
            <w:sz w:val="24"/>
            <w:szCs w:val="24"/>
            <w:u w:val="single"/>
          </w:rPr>
          <w:t xml:space="preserve">DBS procedure </w:t>
        </w:r>
      </w:hyperlink>
      <w:r w:rsidRPr="00F9593A">
        <w:rPr>
          <w:rFonts w:ascii="Lato" w:eastAsia="Arial" w:hAnsi="Lato"/>
          <w:sz w:val="24"/>
          <w:szCs w:val="24"/>
        </w:rPr>
        <w:t>and upload a passport photo.</w:t>
      </w:r>
    </w:p>
    <w:p w14:paraId="553A0AED" w14:textId="77777777" w:rsidR="00031F1C" w:rsidRPr="00F9593A" w:rsidRDefault="00031F1C" w:rsidP="00031F1C">
      <w:pPr>
        <w:spacing w:line="31" w:lineRule="exact"/>
        <w:rPr>
          <w:rFonts w:ascii="Lato" w:eastAsia="Arial" w:hAnsi="Lato"/>
          <w:sz w:val="24"/>
          <w:szCs w:val="24"/>
        </w:rPr>
      </w:pPr>
    </w:p>
    <w:p w14:paraId="2EC2166B" w14:textId="2EC5E832" w:rsidR="00031F1C" w:rsidRPr="00F9593A" w:rsidRDefault="00031F1C" w:rsidP="00031F1C">
      <w:pPr>
        <w:numPr>
          <w:ilvl w:val="0"/>
          <w:numId w:val="2"/>
        </w:numPr>
        <w:tabs>
          <w:tab w:val="left" w:pos="720"/>
        </w:tabs>
        <w:spacing w:after="0" w:line="0" w:lineRule="atLeast"/>
        <w:ind w:left="720" w:hanging="360"/>
        <w:rPr>
          <w:rFonts w:ascii="Lato" w:eastAsia="Arial" w:hAnsi="Lato"/>
          <w:sz w:val="24"/>
          <w:szCs w:val="24"/>
        </w:rPr>
      </w:pPr>
      <w:r w:rsidRPr="00F9593A">
        <w:rPr>
          <w:rFonts w:ascii="Lato" w:eastAsia="Arial" w:hAnsi="Lato"/>
          <w:sz w:val="24"/>
          <w:szCs w:val="24"/>
        </w:rPr>
        <w:t xml:space="preserve">Attend a </w:t>
      </w:r>
      <w:hyperlink r:id="rId30" w:history="1">
        <w:r w:rsidRPr="00F9593A">
          <w:rPr>
            <w:rStyle w:val="Hyperlink"/>
            <w:rFonts w:ascii="Lato" w:eastAsia="Arial" w:hAnsi="Lato"/>
            <w:b/>
            <w:color w:val="auto"/>
            <w:sz w:val="24"/>
            <w:szCs w:val="24"/>
          </w:rPr>
          <w:t>Level 1 Endurance</w:t>
        </w:r>
      </w:hyperlink>
      <w:r w:rsidRPr="00F9593A">
        <w:rPr>
          <w:rFonts w:ascii="Lato" w:eastAsia="Arial" w:hAnsi="Lato"/>
          <w:sz w:val="24"/>
          <w:szCs w:val="24"/>
        </w:rPr>
        <w:t xml:space="preserve"> </w:t>
      </w:r>
      <w:r w:rsidR="00BF45C0" w:rsidRPr="00F9593A">
        <w:rPr>
          <w:rFonts w:ascii="Lato" w:eastAsia="Arial" w:hAnsi="Lato"/>
          <w:sz w:val="24"/>
          <w:szCs w:val="24"/>
        </w:rPr>
        <w:t>course.</w:t>
      </w:r>
    </w:p>
    <w:p w14:paraId="66E2C50F" w14:textId="77777777" w:rsidR="00031F1C" w:rsidRPr="00F9593A" w:rsidRDefault="00031F1C" w:rsidP="00031F1C">
      <w:pPr>
        <w:spacing w:line="28" w:lineRule="exact"/>
        <w:rPr>
          <w:rFonts w:ascii="Lato" w:eastAsia="Arial" w:hAnsi="Lato"/>
          <w:sz w:val="24"/>
          <w:szCs w:val="24"/>
        </w:rPr>
      </w:pPr>
    </w:p>
    <w:p w14:paraId="24AEC783" w14:textId="66A0DBAC" w:rsidR="00031F1C" w:rsidRPr="00F9593A" w:rsidRDefault="00031F1C" w:rsidP="00031F1C">
      <w:pPr>
        <w:numPr>
          <w:ilvl w:val="0"/>
          <w:numId w:val="2"/>
        </w:numPr>
        <w:tabs>
          <w:tab w:val="left" w:pos="720"/>
        </w:tabs>
        <w:spacing w:after="0" w:line="0" w:lineRule="atLeast"/>
        <w:ind w:left="720" w:hanging="360"/>
        <w:rPr>
          <w:rFonts w:ascii="Lato" w:eastAsia="Arial" w:hAnsi="Lato"/>
          <w:sz w:val="24"/>
          <w:szCs w:val="24"/>
        </w:rPr>
      </w:pPr>
      <w:r w:rsidRPr="00F9593A">
        <w:rPr>
          <w:rFonts w:ascii="Lato" w:eastAsia="Arial" w:hAnsi="Lato"/>
          <w:sz w:val="24"/>
          <w:szCs w:val="24"/>
        </w:rPr>
        <w:t xml:space="preserve">Attend a </w:t>
      </w:r>
      <w:hyperlink r:id="rId31" w:history="1">
        <w:r w:rsidRPr="00F9593A">
          <w:rPr>
            <w:rStyle w:val="Hyperlink"/>
            <w:rFonts w:ascii="Lato" w:eastAsia="Arial" w:hAnsi="Lato"/>
            <w:b/>
            <w:color w:val="auto"/>
            <w:sz w:val="24"/>
            <w:szCs w:val="24"/>
          </w:rPr>
          <w:t>Risk Awareness</w:t>
        </w:r>
      </w:hyperlink>
      <w:r w:rsidRPr="00F9593A">
        <w:rPr>
          <w:rFonts w:ascii="Lato" w:eastAsia="Arial" w:hAnsi="Lato"/>
          <w:sz w:val="24"/>
          <w:szCs w:val="24"/>
        </w:rPr>
        <w:t xml:space="preserve"> </w:t>
      </w:r>
      <w:r w:rsidR="00BF45C0" w:rsidRPr="00F9593A">
        <w:rPr>
          <w:rFonts w:ascii="Lato" w:eastAsia="Arial" w:hAnsi="Lato"/>
          <w:sz w:val="24"/>
          <w:szCs w:val="24"/>
        </w:rPr>
        <w:t>course.</w:t>
      </w:r>
    </w:p>
    <w:p w14:paraId="51EF2F5B" w14:textId="77777777" w:rsidR="004A3268" w:rsidRPr="00F9593A" w:rsidRDefault="004A3268" w:rsidP="004A3268">
      <w:pPr>
        <w:tabs>
          <w:tab w:val="left" w:pos="720"/>
        </w:tabs>
        <w:spacing w:after="0" w:line="0" w:lineRule="atLeast"/>
        <w:rPr>
          <w:rFonts w:ascii="Lato" w:eastAsia="Arial" w:hAnsi="Lato"/>
          <w:sz w:val="24"/>
          <w:szCs w:val="24"/>
        </w:rPr>
      </w:pPr>
    </w:p>
    <w:p w14:paraId="152C3456" w14:textId="57088CE9" w:rsidR="00031F1C" w:rsidRPr="00F9593A" w:rsidRDefault="00031F1C" w:rsidP="00031F1C">
      <w:pPr>
        <w:numPr>
          <w:ilvl w:val="0"/>
          <w:numId w:val="2"/>
        </w:numPr>
        <w:tabs>
          <w:tab w:val="left" w:pos="720"/>
        </w:tabs>
        <w:spacing w:after="0" w:line="0" w:lineRule="atLeast"/>
        <w:ind w:left="720" w:hanging="360"/>
        <w:rPr>
          <w:rFonts w:ascii="Lato" w:eastAsia="Arial" w:hAnsi="Lato"/>
          <w:sz w:val="24"/>
          <w:szCs w:val="24"/>
        </w:rPr>
      </w:pPr>
      <w:r w:rsidRPr="00F9593A">
        <w:rPr>
          <w:rFonts w:ascii="Lato" w:eastAsia="Arial" w:hAnsi="Lato"/>
          <w:sz w:val="24"/>
          <w:szCs w:val="24"/>
        </w:rPr>
        <w:t xml:space="preserve">Complete </w:t>
      </w:r>
      <w:hyperlink r:id="rId32" w:history="1">
        <w:r w:rsidRPr="00F9593A">
          <w:rPr>
            <w:rStyle w:val="Hyperlink"/>
            <w:rFonts w:ascii="Lato" w:eastAsia="Arial" w:hAnsi="Lato"/>
            <w:color w:val="auto"/>
            <w:sz w:val="24"/>
            <w:szCs w:val="24"/>
          </w:rPr>
          <w:t>Safeguarding course</w:t>
        </w:r>
      </w:hyperlink>
      <w:r w:rsidRPr="00F9593A">
        <w:rPr>
          <w:rFonts w:ascii="Lato" w:eastAsia="Arial" w:hAnsi="Lato"/>
          <w:sz w:val="24"/>
          <w:szCs w:val="24"/>
        </w:rPr>
        <w:t xml:space="preserve"> (if a new athletics official)</w:t>
      </w:r>
    </w:p>
    <w:p w14:paraId="5BE08E1F" w14:textId="77777777" w:rsidR="00031F1C" w:rsidRPr="00F9593A" w:rsidRDefault="00031F1C" w:rsidP="00031F1C">
      <w:pPr>
        <w:spacing w:line="31" w:lineRule="exact"/>
        <w:rPr>
          <w:rFonts w:ascii="Lato" w:eastAsia="Arial" w:hAnsi="Lato"/>
          <w:sz w:val="24"/>
          <w:szCs w:val="24"/>
        </w:rPr>
      </w:pPr>
    </w:p>
    <w:p w14:paraId="50B93505" w14:textId="77777777" w:rsidR="00031F1C" w:rsidRPr="00F9593A" w:rsidRDefault="00031F1C" w:rsidP="00031F1C">
      <w:pPr>
        <w:numPr>
          <w:ilvl w:val="0"/>
          <w:numId w:val="2"/>
        </w:numPr>
        <w:tabs>
          <w:tab w:val="left" w:pos="720"/>
        </w:tabs>
        <w:spacing w:after="0" w:line="0" w:lineRule="atLeast"/>
        <w:ind w:left="720" w:hanging="360"/>
        <w:rPr>
          <w:rFonts w:ascii="Lato" w:eastAsia="Arial" w:hAnsi="Lato"/>
          <w:sz w:val="24"/>
          <w:szCs w:val="24"/>
        </w:rPr>
      </w:pPr>
      <w:r w:rsidRPr="00F9593A">
        <w:rPr>
          <w:rFonts w:ascii="Lato" w:eastAsia="Arial" w:hAnsi="Lato"/>
          <w:sz w:val="24"/>
          <w:szCs w:val="24"/>
        </w:rPr>
        <w:t xml:space="preserve">Read the </w:t>
      </w:r>
      <w:hyperlink r:id="rId33" w:history="1">
        <w:r w:rsidRPr="00F9593A">
          <w:rPr>
            <w:rFonts w:ascii="Lato" w:eastAsia="Arial" w:hAnsi="Lato"/>
            <w:sz w:val="24"/>
            <w:szCs w:val="24"/>
            <w:u w:val="single"/>
          </w:rPr>
          <w:t>Health &amp; Safety Guidance for Endurance Officials</w:t>
        </w:r>
      </w:hyperlink>
    </w:p>
    <w:p w14:paraId="6C33E106" w14:textId="77777777" w:rsidR="00031F1C" w:rsidRPr="00F9593A" w:rsidRDefault="00031F1C" w:rsidP="00031F1C">
      <w:pPr>
        <w:spacing w:line="31" w:lineRule="exact"/>
        <w:rPr>
          <w:rFonts w:ascii="Lato" w:eastAsia="Arial" w:hAnsi="Lato"/>
          <w:sz w:val="24"/>
          <w:szCs w:val="24"/>
        </w:rPr>
      </w:pPr>
    </w:p>
    <w:p w14:paraId="18605597"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3204ECAF"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414286CB"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38572048"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64B5974A"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4E6C3F9E"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605BA98C"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6AB40B03"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51FC4D4B"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20032CF2"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1331FF55"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78D520B3"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772C3D24"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65A3BEB4"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563C6C84"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35462D54"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7124EFE6"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718211DC"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21527908"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2E410244"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641B206B"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408855FC"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3BFD349F"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3D202096"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48EA4D73"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1BE83F16" w14:textId="77777777" w:rsidR="00BA026C" w:rsidRDefault="00BA026C" w:rsidP="00031F1C">
      <w:pPr>
        <w:tabs>
          <w:tab w:val="left" w:pos="720"/>
        </w:tabs>
        <w:spacing w:after="0" w:line="282" w:lineRule="auto"/>
        <w:ind w:left="720" w:right="20"/>
        <w:rPr>
          <w:rFonts w:ascii="Lato" w:eastAsia="Arial" w:hAnsi="Lato"/>
          <w:b/>
          <w:bCs/>
          <w:iCs/>
          <w:sz w:val="24"/>
          <w:szCs w:val="24"/>
          <w:u w:val="single"/>
        </w:rPr>
      </w:pPr>
    </w:p>
    <w:p w14:paraId="34D23728" w14:textId="77777777" w:rsidR="00BA026C" w:rsidRPr="00F9593A" w:rsidRDefault="00BA026C" w:rsidP="00031F1C">
      <w:pPr>
        <w:tabs>
          <w:tab w:val="left" w:pos="720"/>
        </w:tabs>
        <w:spacing w:after="0" w:line="282" w:lineRule="auto"/>
        <w:ind w:left="720" w:right="20"/>
        <w:rPr>
          <w:rFonts w:ascii="Lato" w:eastAsia="Arial" w:hAnsi="Lato"/>
          <w:b/>
          <w:bCs/>
          <w:iCs/>
          <w:sz w:val="24"/>
          <w:szCs w:val="24"/>
          <w:u w:val="single"/>
        </w:rPr>
      </w:pPr>
    </w:p>
    <w:p w14:paraId="686C88EA" w14:textId="77777777" w:rsidR="00031F1C" w:rsidRPr="00F9593A" w:rsidRDefault="00031F1C" w:rsidP="007F3BE9">
      <w:pPr>
        <w:spacing w:line="200" w:lineRule="exact"/>
        <w:rPr>
          <w:rFonts w:ascii="Lato" w:eastAsia="Times New Roman" w:hAnsi="Lato"/>
          <w:sz w:val="24"/>
          <w:szCs w:val="24"/>
        </w:rPr>
      </w:pPr>
    </w:p>
    <w:p w14:paraId="71428F87" w14:textId="3FEE6473" w:rsidR="007E4CAA" w:rsidRDefault="007E4CAA" w:rsidP="00D40809">
      <w:pPr>
        <w:spacing w:line="282" w:lineRule="auto"/>
        <w:ind w:right="20"/>
        <w:rPr>
          <w:rFonts w:ascii="Lato" w:eastAsia="Arial" w:hAnsi="Lato"/>
          <w:b/>
          <w:bCs/>
          <w:iCs/>
          <w:color w:val="000000" w:themeColor="text1"/>
          <w:sz w:val="24"/>
          <w:szCs w:val="24"/>
          <w:u w:val="single"/>
        </w:rPr>
      </w:pPr>
      <w:r w:rsidRPr="00F9593A">
        <w:rPr>
          <w:rFonts w:ascii="Lato" w:eastAsia="Arial" w:hAnsi="Lato"/>
          <w:b/>
          <w:bCs/>
          <w:iCs/>
          <w:color w:val="000000" w:themeColor="text1"/>
          <w:sz w:val="24"/>
          <w:szCs w:val="24"/>
        </w:rPr>
        <w:lastRenderedPageBreak/>
        <w:t xml:space="preserve"> </w:t>
      </w:r>
      <w:bookmarkStart w:id="3" w:name="L1E"/>
      <w:r w:rsidR="00512E78" w:rsidRPr="00F9593A">
        <w:rPr>
          <w:rFonts w:ascii="Lato" w:eastAsia="Arial" w:hAnsi="Lato"/>
          <w:b/>
          <w:bCs/>
          <w:iCs/>
          <w:color w:val="000000" w:themeColor="text1"/>
          <w:sz w:val="24"/>
          <w:szCs w:val="24"/>
          <w:u w:val="single"/>
        </w:rPr>
        <w:t xml:space="preserve">LEVEL 1 ENDURANCE OFFICIAL </w:t>
      </w:r>
      <w:bookmarkEnd w:id="3"/>
    </w:p>
    <w:p w14:paraId="635953A2" w14:textId="5E6336BD" w:rsidR="003E1A00" w:rsidRPr="00F9593A" w:rsidRDefault="001973B1" w:rsidP="00D40809">
      <w:pPr>
        <w:spacing w:line="282" w:lineRule="auto"/>
        <w:ind w:right="20"/>
        <w:rPr>
          <w:rFonts w:ascii="Lato" w:eastAsia="Arial" w:hAnsi="Lato"/>
          <w:b/>
          <w:bCs/>
          <w:iCs/>
          <w:color w:val="000000" w:themeColor="text1"/>
          <w:sz w:val="24"/>
          <w:szCs w:val="24"/>
          <w:u w:val="single"/>
        </w:rPr>
      </w:pPr>
      <w:r>
        <w:rPr>
          <w:noProof/>
        </w:rPr>
        <w:drawing>
          <wp:inline distT="0" distB="0" distL="0" distR="0" wp14:anchorId="1F37D9B6" wp14:editId="76EDD060">
            <wp:extent cx="6187873" cy="3876675"/>
            <wp:effectExtent l="0" t="0" r="3810" b="0"/>
            <wp:docPr id="14718959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95931" name="Picture 1" descr="A screenshot of a computer&#10;&#10;Description automatically generated"/>
                    <pic:cNvPicPr/>
                  </pic:nvPicPr>
                  <pic:blipFill rotWithShape="1">
                    <a:blip r:embed="rId34"/>
                    <a:srcRect l="55000" t="38057" r="26364" b="20424"/>
                    <a:stretch/>
                  </pic:blipFill>
                  <pic:spPr bwMode="auto">
                    <a:xfrm>
                      <a:off x="0" y="0"/>
                      <a:ext cx="6204021" cy="3886792"/>
                    </a:xfrm>
                    <a:prstGeom prst="rect">
                      <a:avLst/>
                    </a:prstGeom>
                    <a:ln>
                      <a:noFill/>
                    </a:ln>
                    <a:extLst>
                      <a:ext uri="{53640926-AAD7-44D8-BBD7-CCE9431645EC}">
                        <a14:shadowObscured xmlns:a14="http://schemas.microsoft.com/office/drawing/2010/main"/>
                      </a:ext>
                    </a:extLst>
                  </pic:spPr>
                </pic:pic>
              </a:graphicData>
            </a:graphic>
          </wp:inline>
        </w:drawing>
      </w:r>
    </w:p>
    <w:p w14:paraId="23257728" w14:textId="37907934" w:rsidR="008437A5" w:rsidRPr="00F9593A" w:rsidRDefault="008437A5">
      <w:pPr>
        <w:rPr>
          <w:rFonts w:ascii="Lato" w:hAnsi="Lato"/>
          <w:sz w:val="24"/>
          <w:szCs w:val="24"/>
        </w:rPr>
      </w:pPr>
      <w:r w:rsidRPr="00F9593A">
        <w:rPr>
          <w:rFonts w:ascii="Lato" w:eastAsia="Arial" w:hAnsi="Lato"/>
          <w:b/>
          <w:bCs/>
          <w:iCs/>
          <w:sz w:val="24"/>
          <w:szCs w:val="24"/>
        </w:rPr>
        <w:t>_________________________________________________</w:t>
      </w:r>
    </w:p>
    <w:p w14:paraId="1DE9038A" w14:textId="1159C611" w:rsidR="00512E78" w:rsidRPr="00F9593A" w:rsidRDefault="00512E78" w:rsidP="00512E78">
      <w:pPr>
        <w:spacing w:line="282" w:lineRule="auto"/>
        <w:ind w:right="20"/>
        <w:rPr>
          <w:rFonts w:ascii="Lato" w:eastAsia="Arial" w:hAnsi="Lato"/>
          <w:b/>
          <w:bCs/>
          <w:iCs/>
          <w:color w:val="000000" w:themeColor="text1"/>
          <w:sz w:val="24"/>
          <w:szCs w:val="24"/>
          <w:u w:val="single"/>
        </w:rPr>
      </w:pPr>
      <w:r w:rsidRPr="00F9593A">
        <w:rPr>
          <w:rFonts w:ascii="Lato" w:eastAsia="Arial" w:hAnsi="Lato"/>
          <w:b/>
          <w:bCs/>
          <w:iCs/>
          <w:color w:val="000000" w:themeColor="text1"/>
          <w:sz w:val="24"/>
          <w:szCs w:val="24"/>
          <w:u w:val="single"/>
        </w:rPr>
        <w:t>Key Links</w:t>
      </w:r>
    </w:p>
    <w:p w14:paraId="448D22EF" w14:textId="13B42206" w:rsidR="00512E78" w:rsidRPr="00F9593A" w:rsidRDefault="00F10A31" w:rsidP="00512E78">
      <w:pPr>
        <w:spacing w:line="282" w:lineRule="auto"/>
        <w:ind w:right="20"/>
        <w:rPr>
          <w:rFonts w:ascii="Lato" w:eastAsia="Arial" w:hAnsi="Lato"/>
          <w:b/>
          <w:bCs/>
          <w:iCs/>
          <w:color w:val="FF0000"/>
          <w:sz w:val="24"/>
          <w:szCs w:val="24"/>
          <w:u w:val="single"/>
        </w:rPr>
      </w:pPr>
      <w:hyperlink r:id="rId35" w:history="1">
        <w:r w:rsidR="00512E78" w:rsidRPr="00F9593A">
          <w:rPr>
            <w:rStyle w:val="Hyperlink"/>
            <w:rFonts w:ascii="Lato" w:eastAsia="Arial" w:hAnsi="Lato"/>
            <w:b/>
            <w:bCs/>
            <w:iCs/>
            <w:color w:val="auto"/>
            <w:sz w:val="24"/>
            <w:szCs w:val="24"/>
          </w:rPr>
          <w:t>DBS Application</w:t>
        </w:r>
      </w:hyperlink>
      <w:r w:rsidR="00512E78" w:rsidRPr="00F9593A">
        <w:rPr>
          <w:rFonts w:ascii="Lato" w:eastAsia="Arial" w:hAnsi="Lato"/>
          <w:b/>
          <w:bCs/>
          <w:iCs/>
          <w:color w:val="FF0000"/>
          <w:sz w:val="24"/>
          <w:szCs w:val="24"/>
          <w:u w:val="single"/>
        </w:rPr>
        <w:t xml:space="preserve"> </w:t>
      </w:r>
    </w:p>
    <w:p w14:paraId="0DA3A485" w14:textId="21017899" w:rsidR="00512E78" w:rsidRPr="00F9593A" w:rsidRDefault="00F10A31" w:rsidP="00512E78">
      <w:pPr>
        <w:spacing w:line="282" w:lineRule="auto"/>
        <w:ind w:right="20"/>
        <w:rPr>
          <w:rFonts w:ascii="Lato" w:eastAsia="Arial" w:hAnsi="Lato"/>
          <w:b/>
          <w:bCs/>
          <w:iCs/>
          <w:color w:val="FF0000"/>
          <w:sz w:val="24"/>
          <w:szCs w:val="24"/>
          <w:u w:val="single"/>
        </w:rPr>
      </w:pPr>
      <w:hyperlink r:id="rId36" w:history="1">
        <w:r w:rsidR="00512E78" w:rsidRPr="00F9593A">
          <w:rPr>
            <w:rStyle w:val="Hyperlink"/>
            <w:rFonts w:ascii="Lato" w:eastAsia="Arial" w:hAnsi="Lato"/>
            <w:b/>
            <w:bCs/>
            <w:iCs/>
            <w:color w:val="auto"/>
            <w:sz w:val="24"/>
            <w:szCs w:val="24"/>
          </w:rPr>
          <w:t>Health and Safety Leaflet</w:t>
        </w:r>
      </w:hyperlink>
    </w:p>
    <w:p w14:paraId="348C2549" w14:textId="77777777" w:rsidR="005F4496" w:rsidRDefault="00512E78" w:rsidP="00512E78">
      <w:pPr>
        <w:spacing w:line="282" w:lineRule="auto"/>
        <w:ind w:right="20"/>
        <w:rPr>
          <w:rFonts w:ascii="Lato" w:eastAsia="Arial" w:hAnsi="Lato"/>
          <w:b/>
          <w:bCs/>
          <w:iCs/>
          <w:color w:val="FFFFFF" w:themeColor="background1"/>
          <w:sz w:val="24"/>
          <w:szCs w:val="24"/>
        </w:rPr>
      </w:pPr>
      <w:r w:rsidRPr="00F9593A">
        <w:rPr>
          <w:rFonts w:ascii="Lato" w:eastAsia="Arial" w:hAnsi="Lato"/>
          <w:b/>
          <w:bCs/>
          <w:iCs/>
          <w:color w:val="FFFFFF" w:themeColor="background1"/>
          <w:sz w:val="24"/>
          <w:szCs w:val="24"/>
        </w:rPr>
        <w:t>L</w:t>
      </w:r>
      <w:r w:rsidR="007E4CAA" w:rsidRPr="00F9593A">
        <w:rPr>
          <w:rFonts w:ascii="Lato" w:eastAsia="Arial" w:hAnsi="Lato"/>
          <w:b/>
          <w:bCs/>
          <w:iCs/>
          <w:color w:val="FFFFFF" w:themeColor="background1"/>
          <w:sz w:val="24"/>
          <w:szCs w:val="24"/>
        </w:rPr>
        <w:t xml:space="preserve">evel 1 </w:t>
      </w:r>
      <w:r w:rsidR="007B70E2" w:rsidRPr="00F9593A">
        <w:rPr>
          <w:rFonts w:ascii="Lato" w:eastAsia="Arial" w:hAnsi="Lato"/>
          <w:b/>
          <w:bCs/>
          <w:iCs/>
          <w:color w:val="FFFFFF" w:themeColor="background1"/>
          <w:sz w:val="24"/>
          <w:szCs w:val="24"/>
        </w:rPr>
        <w:t>E</w:t>
      </w:r>
    </w:p>
    <w:p w14:paraId="4E31F44F" w14:textId="77777777" w:rsidR="005F4496" w:rsidRDefault="005F4496" w:rsidP="00512E78">
      <w:pPr>
        <w:spacing w:line="282" w:lineRule="auto"/>
        <w:ind w:right="20"/>
        <w:rPr>
          <w:rFonts w:ascii="Lato" w:eastAsia="Arial" w:hAnsi="Lato"/>
          <w:b/>
          <w:bCs/>
          <w:iCs/>
          <w:color w:val="FFFFFF" w:themeColor="background1"/>
          <w:sz w:val="24"/>
          <w:szCs w:val="24"/>
        </w:rPr>
      </w:pPr>
    </w:p>
    <w:p w14:paraId="7253643F" w14:textId="77777777" w:rsidR="005F4496" w:rsidRDefault="005F4496" w:rsidP="00512E78">
      <w:pPr>
        <w:spacing w:line="282" w:lineRule="auto"/>
        <w:ind w:right="20"/>
        <w:rPr>
          <w:rFonts w:ascii="Lato" w:eastAsia="Arial" w:hAnsi="Lato"/>
          <w:b/>
          <w:bCs/>
          <w:iCs/>
          <w:color w:val="FFFFFF" w:themeColor="background1"/>
          <w:sz w:val="24"/>
          <w:szCs w:val="24"/>
        </w:rPr>
      </w:pPr>
    </w:p>
    <w:p w14:paraId="3608E396" w14:textId="77777777" w:rsidR="005F4496" w:rsidRDefault="005F4496" w:rsidP="00512E78">
      <w:pPr>
        <w:spacing w:line="282" w:lineRule="auto"/>
        <w:ind w:right="20"/>
        <w:rPr>
          <w:rFonts w:ascii="Lato" w:eastAsia="Arial" w:hAnsi="Lato"/>
          <w:b/>
          <w:bCs/>
          <w:iCs/>
          <w:color w:val="FFFFFF" w:themeColor="background1"/>
          <w:sz w:val="24"/>
          <w:szCs w:val="24"/>
        </w:rPr>
      </w:pPr>
    </w:p>
    <w:p w14:paraId="1020603C" w14:textId="77777777" w:rsidR="005F4496" w:rsidRDefault="005F4496" w:rsidP="00512E78">
      <w:pPr>
        <w:spacing w:line="282" w:lineRule="auto"/>
        <w:ind w:right="20"/>
        <w:rPr>
          <w:rFonts w:ascii="Lato" w:eastAsia="Arial" w:hAnsi="Lato"/>
          <w:b/>
          <w:bCs/>
          <w:iCs/>
          <w:color w:val="FFFFFF" w:themeColor="background1"/>
          <w:sz w:val="24"/>
          <w:szCs w:val="24"/>
        </w:rPr>
      </w:pPr>
    </w:p>
    <w:p w14:paraId="5A19E125" w14:textId="77777777" w:rsidR="005F4496" w:rsidRDefault="005F4496" w:rsidP="00512E78">
      <w:pPr>
        <w:spacing w:line="282" w:lineRule="auto"/>
        <w:ind w:right="20"/>
        <w:rPr>
          <w:rFonts w:ascii="Lato" w:eastAsia="Arial" w:hAnsi="Lato"/>
          <w:b/>
          <w:bCs/>
          <w:iCs/>
          <w:color w:val="FFFFFF" w:themeColor="background1"/>
          <w:sz w:val="24"/>
          <w:szCs w:val="24"/>
        </w:rPr>
      </w:pPr>
    </w:p>
    <w:p w14:paraId="65388A0F" w14:textId="77777777" w:rsidR="005F4496" w:rsidRDefault="005F4496" w:rsidP="00512E78">
      <w:pPr>
        <w:spacing w:line="282" w:lineRule="auto"/>
        <w:ind w:right="20"/>
        <w:rPr>
          <w:rFonts w:ascii="Lato" w:eastAsia="Arial" w:hAnsi="Lato"/>
          <w:b/>
          <w:bCs/>
          <w:iCs/>
          <w:color w:val="FFFFFF" w:themeColor="background1"/>
          <w:sz w:val="24"/>
          <w:szCs w:val="24"/>
        </w:rPr>
      </w:pPr>
    </w:p>
    <w:p w14:paraId="5BC9A975" w14:textId="77777777" w:rsidR="005F4496" w:rsidRDefault="005F4496" w:rsidP="00512E78">
      <w:pPr>
        <w:spacing w:line="282" w:lineRule="auto"/>
        <w:ind w:right="20"/>
        <w:rPr>
          <w:rFonts w:ascii="Lato" w:eastAsia="Arial" w:hAnsi="Lato"/>
          <w:b/>
          <w:bCs/>
          <w:iCs/>
          <w:color w:val="FFFFFF" w:themeColor="background1"/>
          <w:sz w:val="24"/>
          <w:szCs w:val="24"/>
        </w:rPr>
      </w:pPr>
    </w:p>
    <w:p w14:paraId="03655A27" w14:textId="77777777" w:rsidR="005F4496" w:rsidRDefault="005F4496" w:rsidP="00512E78">
      <w:pPr>
        <w:spacing w:line="282" w:lineRule="auto"/>
        <w:ind w:right="20"/>
        <w:rPr>
          <w:rFonts w:ascii="Lato" w:eastAsia="Arial" w:hAnsi="Lato"/>
          <w:b/>
          <w:bCs/>
          <w:iCs/>
          <w:color w:val="FFFFFF" w:themeColor="background1"/>
          <w:sz w:val="24"/>
          <w:szCs w:val="24"/>
        </w:rPr>
      </w:pPr>
    </w:p>
    <w:p w14:paraId="5364AD50" w14:textId="77777777" w:rsidR="005F4496" w:rsidRDefault="005F4496" w:rsidP="00512E78">
      <w:pPr>
        <w:spacing w:line="282" w:lineRule="auto"/>
        <w:ind w:right="20"/>
        <w:rPr>
          <w:rFonts w:ascii="Lato" w:eastAsia="Arial" w:hAnsi="Lato"/>
          <w:b/>
          <w:bCs/>
          <w:iCs/>
          <w:color w:val="FFFFFF" w:themeColor="background1"/>
          <w:sz w:val="24"/>
          <w:szCs w:val="24"/>
        </w:rPr>
      </w:pPr>
    </w:p>
    <w:p w14:paraId="6E555099" w14:textId="43119D22" w:rsidR="005B2E2F" w:rsidRPr="00F9593A" w:rsidRDefault="007E4CAA" w:rsidP="00512E78">
      <w:pPr>
        <w:spacing w:line="282" w:lineRule="auto"/>
        <w:ind w:right="20"/>
        <w:rPr>
          <w:rFonts w:ascii="Lato" w:eastAsia="Arial" w:hAnsi="Lato"/>
          <w:b/>
          <w:bCs/>
          <w:iCs/>
          <w:color w:val="FF0000"/>
          <w:sz w:val="24"/>
          <w:szCs w:val="24"/>
        </w:rPr>
      </w:pPr>
      <w:r w:rsidRPr="00F9593A">
        <w:rPr>
          <w:rFonts w:ascii="Lato" w:eastAsia="Arial" w:hAnsi="Lato"/>
          <w:b/>
          <w:bCs/>
          <w:iCs/>
          <w:color w:val="FFFFFF" w:themeColor="background1"/>
          <w:sz w:val="24"/>
          <w:szCs w:val="24"/>
        </w:rPr>
        <w:t xml:space="preserve">Form </w:t>
      </w:r>
      <w:r w:rsidR="00512E78" w:rsidRPr="00F9593A">
        <w:rPr>
          <w:rFonts w:ascii="Lato" w:eastAsia="Arial" w:hAnsi="Lato"/>
          <w:b/>
          <w:bCs/>
          <w:iCs/>
          <w:color w:val="FF0000"/>
          <w:sz w:val="24"/>
          <w:szCs w:val="24"/>
        </w:rPr>
        <w:t xml:space="preserve"> </w:t>
      </w:r>
    </w:p>
    <w:p w14:paraId="6EB3716A" w14:textId="4BD6A8A4" w:rsidR="00BC52F3" w:rsidRPr="00F9593A" w:rsidRDefault="00BC52F3" w:rsidP="00512E78">
      <w:pPr>
        <w:spacing w:line="282" w:lineRule="auto"/>
        <w:ind w:right="20"/>
        <w:rPr>
          <w:rFonts w:ascii="Lato" w:eastAsia="Arial" w:hAnsi="Lato"/>
          <w:b/>
          <w:bCs/>
          <w:iCs/>
          <w:color w:val="FF0000"/>
          <w:sz w:val="24"/>
          <w:szCs w:val="24"/>
        </w:rPr>
      </w:pPr>
    </w:p>
    <w:p w14:paraId="6E5B5AB6" w14:textId="5D28CFD3" w:rsidR="00BC52F3" w:rsidRPr="00F9593A" w:rsidRDefault="00BC52F3" w:rsidP="00512E78">
      <w:pPr>
        <w:spacing w:line="282" w:lineRule="auto"/>
        <w:ind w:right="20"/>
        <w:rPr>
          <w:rFonts w:ascii="Lato" w:eastAsia="Arial" w:hAnsi="Lato"/>
          <w:b/>
          <w:bCs/>
          <w:iCs/>
          <w:color w:val="FF0000"/>
          <w:sz w:val="24"/>
          <w:szCs w:val="24"/>
        </w:rPr>
      </w:pPr>
    </w:p>
    <w:p w14:paraId="5C6EFC62" w14:textId="792C285A" w:rsidR="00FB054F" w:rsidRPr="00F9593A" w:rsidRDefault="00FB054F" w:rsidP="00C24DEE">
      <w:pPr>
        <w:spacing w:line="282" w:lineRule="auto"/>
        <w:ind w:right="20"/>
        <w:rPr>
          <w:rFonts w:ascii="Lato" w:eastAsia="Arial" w:hAnsi="Lato"/>
          <w:b/>
          <w:bCs/>
          <w:iCs/>
          <w:color w:val="000000" w:themeColor="text1"/>
          <w:sz w:val="24"/>
          <w:szCs w:val="24"/>
        </w:rPr>
      </w:pPr>
    </w:p>
    <w:p w14:paraId="63974BAA" w14:textId="4C0281FA" w:rsidR="00BC61D2" w:rsidRDefault="00B6504E" w:rsidP="00512E78">
      <w:pPr>
        <w:spacing w:line="282" w:lineRule="auto"/>
        <w:ind w:right="20"/>
        <w:rPr>
          <w:rFonts w:ascii="Lato" w:eastAsia="Arial" w:hAnsi="Lato"/>
          <w:b/>
          <w:bCs/>
          <w:iCs/>
          <w:sz w:val="24"/>
          <w:szCs w:val="24"/>
          <w:u w:val="single"/>
        </w:rPr>
      </w:pPr>
      <w:bookmarkStart w:id="4" w:name="L2E"/>
      <w:r w:rsidRPr="00F9593A">
        <w:rPr>
          <w:rFonts w:ascii="Lato" w:eastAsia="Times New Roman" w:hAnsi="Lato"/>
          <w:b/>
          <w:bCs/>
          <w:noProof/>
          <w:sz w:val="24"/>
          <w:szCs w:val="24"/>
        </w:rPr>
        <w:drawing>
          <wp:anchor distT="0" distB="0" distL="114300" distR="114300" simplePos="0" relativeHeight="251658255" behindDoc="0" locked="0" layoutInCell="1" allowOverlap="1" wp14:anchorId="752A4B90" wp14:editId="26F539B0">
            <wp:simplePos x="0" y="0"/>
            <wp:positionH relativeFrom="margin">
              <wp:posOffset>-110490</wp:posOffset>
            </wp:positionH>
            <wp:positionV relativeFrom="paragraph">
              <wp:posOffset>261620</wp:posOffset>
            </wp:positionV>
            <wp:extent cx="5876925" cy="4476750"/>
            <wp:effectExtent l="38100" t="0" r="9525" b="0"/>
            <wp:wrapNone/>
            <wp:docPr id="28" name="Diagram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r w:rsidR="007E4CAA" w:rsidRPr="00F9593A">
        <w:rPr>
          <w:rFonts w:ascii="Lato" w:eastAsia="Arial" w:hAnsi="Lato"/>
          <w:b/>
          <w:bCs/>
          <w:iCs/>
          <w:sz w:val="24"/>
          <w:szCs w:val="24"/>
          <w:u w:val="single"/>
        </w:rPr>
        <w:t>LEVEL 2 ENDURANCE OFFICIAL</w:t>
      </w:r>
      <w:bookmarkEnd w:id="4"/>
    </w:p>
    <w:p w14:paraId="184C5CE6" w14:textId="77777777" w:rsidR="007C66CA" w:rsidRDefault="007C66CA" w:rsidP="00512E78">
      <w:pPr>
        <w:spacing w:line="282" w:lineRule="auto"/>
        <w:ind w:right="20"/>
        <w:rPr>
          <w:rFonts w:ascii="Lato" w:eastAsia="Arial" w:hAnsi="Lato"/>
          <w:b/>
          <w:bCs/>
          <w:iCs/>
          <w:sz w:val="24"/>
          <w:szCs w:val="24"/>
          <w:u w:val="single"/>
        </w:rPr>
      </w:pPr>
    </w:p>
    <w:p w14:paraId="6985FD99" w14:textId="77777777" w:rsidR="007C66CA" w:rsidRDefault="007C66CA" w:rsidP="00512E78">
      <w:pPr>
        <w:spacing w:line="282" w:lineRule="auto"/>
        <w:ind w:right="20"/>
        <w:rPr>
          <w:rFonts w:ascii="Lato" w:eastAsia="Arial" w:hAnsi="Lato"/>
          <w:b/>
          <w:bCs/>
          <w:iCs/>
          <w:sz w:val="24"/>
          <w:szCs w:val="24"/>
          <w:u w:val="single"/>
        </w:rPr>
      </w:pPr>
    </w:p>
    <w:p w14:paraId="53716510" w14:textId="77777777" w:rsidR="007C66CA" w:rsidRDefault="007C66CA" w:rsidP="00512E78">
      <w:pPr>
        <w:spacing w:line="282" w:lineRule="auto"/>
        <w:ind w:right="20"/>
        <w:rPr>
          <w:rFonts w:ascii="Lato" w:eastAsia="Arial" w:hAnsi="Lato"/>
          <w:b/>
          <w:bCs/>
          <w:iCs/>
          <w:sz w:val="24"/>
          <w:szCs w:val="24"/>
          <w:u w:val="single"/>
        </w:rPr>
      </w:pPr>
    </w:p>
    <w:p w14:paraId="4CED4272" w14:textId="77777777" w:rsidR="007C66CA" w:rsidRDefault="007C66CA" w:rsidP="00512E78">
      <w:pPr>
        <w:spacing w:line="282" w:lineRule="auto"/>
        <w:ind w:right="20"/>
        <w:rPr>
          <w:rFonts w:ascii="Lato" w:eastAsia="Arial" w:hAnsi="Lato"/>
          <w:b/>
          <w:bCs/>
          <w:iCs/>
          <w:sz w:val="24"/>
          <w:szCs w:val="24"/>
          <w:u w:val="single"/>
        </w:rPr>
      </w:pPr>
    </w:p>
    <w:p w14:paraId="37673246" w14:textId="77777777" w:rsidR="007C66CA" w:rsidRDefault="007C66CA" w:rsidP="00512E78">
      <w:pPr>
        <w:spacing w:line="282" w:lineRule="auto"/>
        <w:ind w:right="20"/>
        <w:rPr>
          <w:rFonts w:ascii="Lato" w:eastAsia="Arial" w:hAnsi="Lato"/>
          <w:b/>
          <w:bCs/>
          <w:iCs/>
          <w:sz w:val="24"/>
          <w:szCs w:val="24"/>
          <w:u w:val="single"/>
        </w:rPr>
      </w:pPr>
    </w:p>
    <w:p w14:paraId="65E7F732" w14:textId="77777777" w:rsidR="007C66CA" w:rsidRDefault="007C66CA" w:rsidP="00512E78">
      <w:pPr>
        <w:spacing w:line="282" w:lineRule="auto"/>
        <w:ind w:right="20"/>
        <w:rPr>
          <w:rFonts w:ascii="Lato" w:eastAsia="Arial" w:hAnsi="Lato"/>
          <w:b/>
          <w:bCs/>
          <w:iCs/>
          <w:sz w:val="24"/>
          <w:szCs w:val="24"/>
          <w:u w:val="single"/>
        </w:rPr>
      </w:pPr>
    </w:p>
    <w:p w14:paraId="06CE5E94" w14:textId="77777777" w:rsidR="007C66CA" w:rsidRDefault="007C66CA" w:rsidP="00512E78">
      <w:pPr>
        <w:spacing w:line="282" w:lineRule="auto"/>
        <w:ind w:right="20"/>
        <w:rPr>
          <w:rFonts w:ascii="Lato" w:eastAsia="Arial" w:hAnsi="Lato"/>
          <w:b/>
          <w:bCs/>
          <w:iCs/>
          <w:sz w:val="24"/>
          <w:szCs w:val="24"/>
          <w:u w:val="single"/>
        </w:rPr>
      </w:pPr>
    </w:p>
    <w:p w14:paraId="79BB0583" w14:textId="77777777" w:rsidR="007C66CA" w:rsidRDefault="007C66CA" w:rsidP="00512E78">
      <w:pPr>
        <w:spacing w:line="282" w:lineRule="auto"/>
        <w:ind w:right="20"/>
        <w:rPr>
          <w:rFonts w:ascii="Lato" w:eastAsia="Arial" w:hAnsi="Lato"/>
          <w:b/>
          <w:bCs/>
          <w:iCs/>
          <w:sz w:val="24"/>
          <w:szCs w:val="24"/>
          <w:u w:val="single"/>
        </w:rPr>
      </w:pPr>
    </w:p>
    <w:p w14:paraId="2D1AE299" w14:textId="77777777" w:rsidR="007C66CA" w:rsidRDefault="007C66CA" w:rsidP="00512E78">
      <w:pPr>
        <w:spacing w:line="282" w:lineRule="auto"/>
        <w:ind w:right="20"/>
        <w:rPr>
          <w:rFonts w:ascii="Lato" w:eastAsia="Arial" w:hAnsi="Lato"/>
          <w:b/>
          <w:bCs/>
          <w:iCs/>
          <w:sz w:val="24"/>
          <w:szCs w:val="24"/>
          <w:u w:val="single"/>
        </w:rPr>
      </w:pPr>
    </w:p>
    <w:p w14:paraId="26796AF8" w14:textId="77777777" w:rsidR="007C66CA" w:rsidRDefault="007C66CA" w:rsidP="00512E78">
      <w:pPr>
        <w:spacing w:line="282" w:lineRule="auto"/>
        <w:ind w:right="20"/>
        <w:rPr>
          <w:rFonts w:ascii="Lato" w:eastAsia="Arial" w:hAnsi="Lato"/>
          <w:b/>
          <w:bCs/>
          <w:iCs/>
          <w:sz w:val="24"/>
          <w:szCs w:val="24"/>
          <w:u w:val="single"/>
        </w:rPr>
      </w:pPr>
    </w:p>
    <w:p w14:paraId="56783E1A" w14:textId="77777777" w:rsidR="007C66CA" w:rsidRDefault="007C66CA" w:rsidP="00512E78">
      <w:pPr>
        <w:spacing w:line="282" w:lineRule="auto"/>
        <w:ind w:right="20"/>
        <w:rPr>
          <w:rFonts w:ascii="Lato" w:eastAsia="Arial" w:hAnsi="Lato"/>
          <w:b/>
          <w:bCs/>
          <w:iCs/>
          <w:sz w:val="24"/>
          <w:szCs w:val="24"/>
          <w:u w:val="single"/>
        </w:rPr>
      </w:pPr>
    </w:p>
    <w:p w14:paraId="578AE0A4" w14:textId="77777777" w:rsidR="007C66CA" w:rsidRDefault="007C66CA" w:rsidP="00512E78">
      <w:pPr>
        <w:spacing w:line="282" w:lineRule="auto"/>
        <w:ind w:right="20"/>
        <w:rPr>
          <w:rFonts w:ascii="Lato" w:eastAsia="Arial" w:hAnsi="Lato"/>
          <w:b/>
          <w:bCs/>
          <w:iCs/>
          <w:sz w:val="24"/>
          <w:szCs w:val="24"/>
          <w:u w:val="single"/>
        </w:rPr>
      </w:pPr>
    </w:p>
    <w:p w14:paraId="6A3908F0" w14:textId="77777777" w:rsidR="007C66CA" w:rsidRDefault="007C66CA" w:rsidP="00512E78">
      <w:pPr>
        <w:spacing w:line="282" w:lineRule="auto"/>
        <w:ind w:right="20"/>
        <w:rPr>
          <w:rFonts w:ascii="Lato" w:eastAsia="Arial" w:hAnsi="Lato"/>
          <w:b/>
          <w:bCs/>
          <w:iCs/>
          <w:sz w:val="24"/>
          <w:szCs w:val="24"/>
          <w:u w:val="single"/>
        </w:rPr>
      </w:pPr>
    </w:p>
    <w:p w14:paraId="74F184AB" w14:textId="1A5402DD" w:rsidR="007B70E2" w:rsidRPr="00F9593A" w:rsidRDefault="00C40054" w:rsidP="007E4CAA">
      <w:pPr>
        <w:spacing w:line="282" w:lineRule="auto"/>
        <w:ind w:right="20"/>
        <w:rPr>
          <w:rFonts w:ascii="Lato" w:eastAsia="Arial" w:hAnsi="Lato"/>
          <w:b/>
          <w:bCs/>
          <w:iCs/>
          <w:color w:val="000000" w:themeColor="text1"/>
          <w:sz w:val="28"/>
          <w:szCs w:val="28"/>
          <w:u w:val="single"/>
        </w:rPr>
      </w:pPr>
      <w:r>
        <w:rPr>
          <w:rFonts w:ascii="Lato" w:eastAsia="Arial" w:hAnsi="Lato"/>
          <w:b/>
          <w:bCs/>
          <w:iCs/>
          <w:color w:val="000000" w:themeColor="text1"/>
          <w:sz w:val="28"/>
          <w:szCs w:val="28"/>
          <w:u w:val="single"/>
        </w:rPr>
        <w:t>L</w:t>
      </w:r>
      <w:r w:rsidR="007B70E2" w:rsidRPr="00F9593A">
        <w:rPr>
          <w:rFonts w:ascii="Lato" w:eastAsia="Arial" w:hAnsi="Lato"/>
          <w:b/>
          <w:bCs/>
          <w:iCs/>
          <w:color w:val="000000" w:themeColor="text1"/>
          <w:sz w:val="28"/>
          <w:szCs w:val="28"/>
          <w:u w:val="single"/>
        </w:rPr>
        <w:t xml:space="preserve">evel 2 Modules </w:t>
      </w:r>
    </w:p>
    <w:p w14:paraId="5077CD68" w14:textId="757753AA" w:rsidR="007B70E2" w:rsidRPr="00F9593A" w:rsidRDefault="007B70E2" w:rsidP="00012D7D">
      <w:pPr>
        <w:spacing w:line="282" w:lineRule="auto"/>
        <w:ind w:left="-142" w:right="20"/>
        <w:rPr>
          <w:rFonts w:ascii="Lato" w:eastAsia="Arial" w:hAnsi="Lato"/>
          <w:iCs/>
          <w:color w:val="000000" w:themeColor="text1"/>
          <w:sz w:val="28"/>
          <w:szCs w:val="28"/>
        </w:rPr>
      </w:pPr>
      <w:r w:rsidRPr="00F9593A">
        <w:rPr>
          <w:rFonts w:ascii="Lato" w:eastAsia="Arial" w:hAnsi="Lato"/>
          <w:iCs/>
          <w:color w:val="000000" w:themeColor="text1"/>
          <w:sz w:val="28"/>
          <w:szCs w:val="28"/>
        </w:rPr>
        <w:t xml:space="preserve">  </w:t>
      </w:r>
      <w:r w:rsidR="00012D7D" w:rsidRPr="00F9593A">
        <w:rPr>
          <w:rFonts w:ascii="Lato" w:eastAsia="Arial" w:hAnsi="Lato"/>
          <w:iCs/>
          <w:color w:val="000000" w:themeColor="text1"/>
          <w:sz w:val="28"/>
          <w:szCs w:val="28"/>
        </w:rPr>
        <w:t xml:space="preserve">* </w:t>
      </w:r>
      <w:r w:rsidRPr="00F9593A">
        <w:rPr>
          <w:rFonts w:ascii="Lato" w:eastAsia="Arial" w:hAnsi="Lato"/>
          <w:iCs/>
          <w:color w:val="000000" w:themeColor="text1"/>
          <w:sz w:val="28"/>
          <w:szCs w:val="28"/>
        </w:rPr>
        <w:t>Sector Marshal</w:t>
      </w:r>
    </w:p>
    <w:p w14:paraId="78EFEAF4" w14:textId="0394D5EB" w:rsidR="007B70E2" w:rsidRPr="00F9593A" w:rsidRDefault="00012D7D" w:rsidP="007E4CAA">
      <w:pPr>
        <w:spacing w:line="282" w:lineRule="auto"/>
        <w:ind w:right="20"/>
        <w:rPr>
          <w:rFonts w:ascii="Lato" w:eastAsia="Arial" w:hAnsi="Lato"/>
          <w:iCs/>
          <w:color w:val="000000" w:themeColor="text1"/>
          <w:sz w:val="28"/>
          <w:szCs w:val="28"/>
        </w:rPr>
      </w:pPr>
      <w:r w:rsidRPr="00F9593A">
        <w:rPr>
          <w:rFonts w:ascii="Lato" w:eastAsia="Arial" w:hAnsi="Lato"/>
          <w:iCs/>
          <w:color w:val="000000" w:themeColor="text1"/>
          <w:sz w:val="28"/>
          <w:szCs w:val="28"/>
        </w:rPr>
        <w:t xml:space="preserve">* </w:t>
      </w:r>
      <w:r w:rsidR="007B70E2" w:rsidRPr="00F9593A">
        <w:rPr>
          <w:rFonts w:ascii="Lato" w:eastAsia="Arial" w:hAnsi="Lato"/>
          <w:iCs/>
          <w:color w:val="000000" w:themeColor="text1"/>
          <w:sz w:val="28"/>
          <w:szCs w:val="28"/>
        </w:rPr>
        <w:t>Judging and Recording</w:t>
      </w:r>
    </w:p>
    <w:p w14:paraId="5F437242" w14:textId="1B009D55" w:rsidR="007E4CAA" w:rsidRPr="00F9593A" w:rsidRDefault="00012D7D" w:rsidP="007E4CAA">
      <w:pPr>
        <w:spacing w:line="282" w:lineRule="auto"/>
        <w:ind w:right="20"/>
        <w:rPr>
          <w:rFonts w:ascii="Lato" w:eastAsia="Arial" w:hAnsi="Lato"/>
          <w:iCs/>
          <w:color w:val="000000" w:themeColor="text1"/>
          <w:sz w:val="28"/>
          <w:szCs w:val="28"/>
        </w:rPr>
      </w:pPr>
      <w:r w:rsidRPr="00F9593A">
        <w:rPr>
          <w:rFonts w:ascii="Lato" w:eastAsia="Arial" w:hAnsi="Lato"/>
          <w:iCs/>
          <w:color w:val="000000" w:themeColor="text1"/>
          <w:sz w:val="28"/>
          <w:szCs w:val="28"/>
        </w:rPr>
        <w:t xml:space="preserve">* </w:t>
      </w:r>
      <w:r w:rsidR="007B70E2" w:rsidRPr="00F9593A">
        <w:rPr>
          <w:rFonts w:ascii="Lato" w:eastAsia="Arial" w:hAnsi="Lato"/>
          <w:iCs/>
          <w:color w:val="000000" w:themeColor="text1"/>
          <w:sz w:val="28"/>
          <w:szCs w:val="28"/>
        </w:rPr>
        <w:t>Race Referee</w:t>
      </w:r>
      <w:r w:rsidR="007E4CAA" w:rsidRPr="00F9593A">
        <w:rPr>
          <w:rFonts w:ascii="Lato" w:eastAsia="Arial" w:hAnsi="Lato"/>
          <w:iCs/>
          <w:color w:val="000000" w:themeColor="text1"/>
          <w:sz w:val="28"/>
          <w:szCs w:val="28"/>
        </w:rPr>
        <w:t xml:space="preserve"> </w:t>
      </w:r>
    </w:p>
    <w:p w14:paraId="18AAF78E" w14:textId="08BD0A3E" w:rsidR="00C74F09" w:rsidRPr="00F9593A" w:rsidRDefault="002534F3" w:rsidP="002534F3">
      <w:pPr>
        <w:spacing w:line="282" w:lineRule="auto"/>
        <w:ind w:left="142" w:right="20" w:hanging="568"/>
        <w:rPr>
          <w:rFonts w:ascii="Lato" w:eastAsia="Arial" w:hAnsi="Lato"/>
          <w:iCs/>
          <w:sz w:val="28"/>
          <w:szCs w:val="28"/>
        </w:rPr>
      </w:pPr>
      <w:r w:rsidRPr="00F9593A">
        <w:rPr>
          <w:rFonts w:ascii="Lato" w:eastAsia="Arial" w:hAnsi="Lato"/>
          <w:iCs/>
          <w:sz w:val="28"/>
          <w:szCs w:val="28"/>
        </w:rPr>
        <w:t xml:space="preserve">   </w:t>
      </w:r>
      <w:r w:rsidR="00C74F09" w:rsidRPr="00F9593A">
        <w:rPr>
          <w:rFonts w:ascii="Lato" w:eastAsia="Arial" w:hAnsi="Lato"/>
          <w:iCs/>
          <w:sz w:val="28"/>
          <w:szCs w:val="28"/>
        </w:rPr>
        <w:t>*</w:t>
      </w:r>
      <w:r w:rsidR="009F2BAF" w:rsidRPr="00F9593A">
        <w:rPr>
          <w:rFonts w:ascii="Lato" w:eastAsia="Arial" w:hAnsi="Lato"/>
          <w:iCs/>
          <w:sz w:val="28"/>
          <w:szCs w:val="28"/>
        </w:rPr>
        <w:t xml:space="preserve">* </w:t>
      </w:r>
      <w:r w:rsidR="007C594E">
        <w:rPr>
          <w:rFonts w:ascii="Lato" w:eastAsia="Arial" w:hAnsi="Lato"/>
          <w:iCs/>
          <w:sz w:val="28"/>
          <w:szCs w:val="28"/>
        </w:rPr>
        <w:t>6</w:t>
      </w:r>
      <w:r w:rsidR="00C74F09" w:rsidRPr="00F9593A">
        <w:rPr>
          <w:rFonts w:ascii="Lato" w:eastAsia="Arial" w:hAnsi="Lato"/>
          <w:iCs/>
          <w:sz w:val="28"/>
          <w:szCs w:val="28"/>
        </w:rPr>
        <w:t xml:space="preserve"> experiences should</w:t>
      </w:r>
      <w:r w:rsidR="00942B86" w:rsidRPr="00F9593A">
        <w:rPr>
          <w:rFonts w:ascii="Lato" w:eastAsia="Arial" w:hAnsi="Lato"/>
          <w:iCs/>
          <w:sz w:val="28"/>
          <w:szCs w:val="28"/>
        </w:rPr>
        <w:t xml:space="preserve"> all</w:t>
      </w:r>
      <w:r w:rsidR="00C74F09" w:rsidRPr="00F9593A">
        <w:rPr>
          <w:rFonts w:ascii="Lato" w:eastAsia="Arial" w:hAnsi="Lato"/>
          <w:iCs/>
          <w:sz w:val="28"/>
          <w:szCs w:val="28"/>
        </w:rPr>
        <w:t xml:space="preserve"> be different and no fewer than </w:t>
      </w:r>
      <w:r w:rsidR="00C36C4F">
        <w:rPr>
          <w:rFonts w:ascii="Lato" w:eastAsia="Arial" w:hAnsi="Lato"/>
          <w:iCs/>
          <w:sz w:val="28"/>
          <w:szCs w:val="28"/>
        </w:rPr>
        <w:t>2</w:t>
      </w:r>
      <w:r w:rsidR="00C74F09" w:rsidRPr="00F9593A">
        <w:rPr>
          <w:rFonts w:ascii="Lato" w:eastAsia="Arial" w:hAnsi="Lato"/>
          <w:iCs/>
          <w:sz w:val="28"/>
          <w:szCs w:val="28"/>
        </w:rPr>
        <w:t xml:space="preserve"> experiences at County/Regional Level</w:t>
      </w:r>
      <w:r w:rsidR="008C5DE2" w:rsidRPr="00F9593A">
        <w:rPr>
          <w:rFonts w:ascii="Lato" w:eastAsia="Arial" w:hAnsi="Lato"/>
          <w:iCs/>
          <w:sz w:val="28"/>
          <w:szCs w:val="28"/>
        </w:rPr>
        <w:t xml:space="preserve"> (see next page</w:t>
      </w:r>
      <w:r w:rsidR="00FA35AE" w:rsidRPr="00F9593A">
        <w:rPr>
          <w:rFonts w:ascii="Lato" w:eastAsia="Arial" w:hAnsi="Lato"/>
          <w:iCs/>
          <w:sz w:val="28"/>
          <w:szCs w:val="28"/>
        </w:rPr>
        <w:t>)</w:t>
      </w:r>
    </w:p>
    <w:p w14:paraId="791924D1" w14:textId="34BB5036" w:rsidR="00FA35AE" w:rsidRPr="00F9593A" w:rsidRDefault="007B70E2" w:rsidP="002534F3">
      <w:pPr>
        <w:spacing w:after="0" w:line="283" w:lineRule="auto"/>
        <w:ind w:left="142" w:right="23" w:hanging="426"/>
        <w:rPr>
          <w:rFonts w:ascii="Lato" w:eastAsia="Arial" w:hAnsi="Lato"/>
          <w:iCs/>
          <w:sz w:val="28"/>
          <w:szCs w:val="28"/>
        </w:rPr>
      </w:pPr>
      <w:r w:rsidRPr="00F9593A">
        <w:rPr>
          <w:rFonts w:ascii="Lato" w:eastAsia="Arial" w:hAnsi="Lato"/>
          <w:iCs/>
          <w:sz w:val="28"/>
          <w:szCs w:val="28"/>
        </w:rPr>
        <w:t>**</w:t>
      </w:r>
      <w:r w:rsidR="004A01B2" w:rsidRPr="00F9593A">
        <w:rPr>
          <w:rFonts w:ascii="Lato" w:eastAsia="Arial" w:hAnsi="Lato"/>
          <w:iCs/>
          <w:sz w:val="28"/>
          <w:szCs w:val="28"/>
        </w:rPr>
        <w:t>*</w:t>
      </w:r>
      <w:r w:rsidRPr="00F9593A">
        <w:rPr>
          <w:rFonts w:ascii="Lato" w:eastAsia="Arial" w:hAnsi="Lato"/>
          <w:iCs/>
          <w:sz w:val="28"/>
          <w:szCs w:val="28"/>
        </w:rPr>
        <w:t xml:space="preserve"> Submit </w:t>
      </w:r>
      <w:r w:rsidR="0092081E" w:rsidRPr="00F9593A">
        <w:rPr>
          <w:rFonts w:ascii="Lato" w:eastAsia="Arial" w:hAnsi="Lato"/>
          <w:iCs/>
          <w:sz w:val="28"/>
          <w:szCs w:val="28"/>
        </w:rPr>
        <w:t>completed questions, application form and record of experience</w:t>
      </w:r>
      <w:r w:rsidRPr="00F9593A">
        <w:rPr>
          <w:rFonts w:ascii="Lato" w:eastAsia="Arial" w:hAnsi="Lato"/>
          <w:iCs/>
          <w:sz w:val="28"/>
          <w:szCs w:val="28"/>
        </w:rPr>
        <w:t xml:space="preserve"> to </w:t>
      </w:r>
      <w:r w:rsidR="0092081E" w:rsidRPr="00F9593A">
        <w:rPr>
          <w:rFonts w:ascii="Lato" w:eastAsia="Arial" w:hAnsi="Lato"/>
          <w:iCs/>
          <w:sz w:val="28"/>
          <w:szCs w:val="28"/>
        </w:rPr>
        <w:t xml:space="preserve">your </w:t>
      </w:r>
      <w:r w:rsidRPr="00F9593A">
        <w:rPr>
          <w:rFonts w:ascii="Lato" w:eastAsia="Arial" w:hAnsi="Lato"/>
          <w:iCs/>
          <w:sz w:val="28"/>
          <w:szCs w:val="28"/>
        </w:rPr>
        <w:t>level 1 course tutor (if known)</w:t>
      </w:r>
      <w:r w:rsidR="00E659E9">
        <w:rPr>
          <w:rFonts w:ascii="Lato" w:eastAsia="Arial" w:hAnsi="Lato"/>
          <w:iCs/>
          <w:sz w:val="28"/>
          <w:szCs w:val="28"/>
        </w:rPr>
        <w:t xml:space="preserve">. </w:t>
      </w:r>
      <w:r w:rsidR="00BE21C9" w:rsidRPr="00F9593A">
        <w:rPr>
          <w:rFonts w:ascii="Lato" w:eastAsia="Arial" w:hAnsi="Lato"/>
          <w:iCs/>
          <w:sz w:val="28"/>
          <w:szCs w:val="28"/>
        </w:rPr>
        <w:t>If course tutor unknown</w:t>
      </w:r>
      <w:r w:rsidR="008150F4">
        <w:rPr>
          <w:rFonts w:ascii="Lato" w:eastAsia="Arial" w:hAnsi="Lato"/>
          <w:iCs/>
          <w:sz w:val="28"/>
          <w:szCs w:val="28"/>
        </w:rPr>
        <w:t>,</w:t>
      </w:r>
      <w:r w:rsidR="00BE21C9" w:rsidRPr="00F9593A">
        <w:rPr>
          <w:rFonts w:ascii="Lato" w:eastAsia="Arial" w:hAnsi="Lato"/>
          <w:iCs/>
          <w:sz w:val="28"/>
          <w:szCs w:val="28"/>
        </w:rPr>
        <w:t xml:space="preserve"> email</w:t>
      </w:r>
      <w:r w:rsidR="008A1264">
        <w:rPr>
          <w:rFonts w:ascii="Lato" w:eastAsia="Arial" w:hAnsi="Lato"/>
          <w:iCs/>
          <w:sz w:val="28"/>
          <w:szCs w:val="28"/>
        </w:rPr>
        <w:t xml:space="preserve"> all documentation to</w:t>
      </w:r>
      <w:r w:rsidR="00BE21C9" w:rsidRPr="00F9593A">
        <w:rPr>
          <w:rFonts w:ascii="Lato" w:eastAsia="Arial" w:hAnsi="Lato"/>
          <w:iCs/>
          <w:sz w:val="28"/>
          <w:szCs w:val="28"/>
        </w:rPr>
        <w:t xml:space="preserve"> </w:t>
      </w:r>
      <w:hyperlink r:id="rId42" w:history="1">
        <w:r w:rsidR="00BE21C9" w:rsidRPr="00F9593A">
          <w:rPr>
            <w:rStyle w:val="Hyperlink"/>
            <w:rFonts w:ascii="Lato" w:eastAsia="Arial" w:hAnsi="Lato"/>
            <w:iCs/>
            <w:sz w:val="28"/>
            <w:szCs w:val="28"/>
          </w:rPr>
          <w:t>officialsaccreditation@englandathletics.org</w:t>
        </w:r>
      </w:hyperlink>
    </w:p>
    <w:p w14:paraId="59D57794" w14:textId="609617BA" w:rsidR="007B70E2" w:rsidRPr="00F9593A" w:rsidRDefault="008437A5" w:rsidP="00FA35AE">
      <w:pPr>
        <w:spacing w:line="282" w:lineRule="auto"/>
        <w:ind w:left="142" w:right="20" w:hanging="142"/>
        <w:rPr>
          <w:rFonts w:ascii="Lato" w:eastAsia="Arial" w:hAnsi="Lato"/>
          <w:iCs/>
          <w:color w:val="000000" w:themeColor="text1"/>
          <w:sz w:val="28"/>
          <w:szCs w:val="28"/>
        </w:rPr>
      </w:pPr>
      <w:r w:rsidRPr="00F9593A">
        <w:rPr>
          <w:rFonts w:ascii="Lato" w:eastAsia="Arial" w:hAnsi="Lato"/>
          <w:iCs/>
          <w:color w:val="000000" w:themeColor="text1"/>
          <w:sz w:val="28"/>
          <w:szCs w:val="28"/>
        </w:rPr>
        <w:t>_______________________________________</w:t>
      </w:r>
    </w:p>
    <w:p w14:paraId="624BF4EF" w14:textId="42C1E662" w:rsidR="007B70E2" w:rsidRPr="00F9593A" w:rsidRDefault="007B70E2" w:rsidP="007B70E2">
      <w:pPr>
        <w:spacing w:line="282" w:lineRule="auto"/>
        <w:ind w:right="20"/>
        <w:rPr>
          <w:rFonts w:ascii="Lato" w:eastAsia="Arial" w:hAnsi="Lato"/>
          <w:iCs/>
          <w:color w:val="000000" w:themeColor="text1"/>
          <w:sz w:val="28"/>
          <w:szCs w:val="28"/>
          <w:u w:val="single"/>
        </w:rPr>
      </w:pPr>
      <w:r w:rsidRPr="00F9593A">
        <w:rPr>
          <w:rFonts w:ascii="Lato" w:eastAsia="Arial" w:hAnsi="Lato"/>
          <w:iCs/>
          <w:color w:val="000000" w:themeColor="text1"/>
          <w:sz w:val="28"/>
          <w:szCs w:val="28"/>
          <w:u w:val="single"/>
        </w:rPr>
        <w:t>Key Links</w:t>
      </w:r>
    </w:p>
    <w:p w14:paraId="7E6C1100" w14:textId="44E90ABE" w:rsidR="00BE04FA" w:rsidRPr="00F9593A" w:rsidRDefault="00BE04FA" w:rsidP="00BE04FA">
      <w:pPr>
        <w:spacing w:line="282" w:lineRule="auto"/>
        <w:ind w:right="20"/>
        <w:rPr>
          <w:rFonts w:ascii="Lato" w:eastAsia="Arial" w:hAnsi="Lato"/>
          <w:b/>
          <w:bCs/>
          <w:iCs/>
          <w:sz w:val="28"/>
          <w:szCs w:val="28"/>
        </w:rPr>
      </w:pPr>
      <w:r w:rsidRPr="00F9593A">
        <w:rPr>
          <w:rFonts w:ascii="Lato" w:eastAsia="Arial" w:hAnsi="Lato"/>
          <w:b/>
          <w:bCs/>
          <w:iCs/>
          <w:sz w:val="28"/>
          <w:szCs w:val="28"/>
        </w:rPr>
        <w:t xml:space="preserve">Level 2 Endurance Modules and associated questions can be found at </w:t>
      </w:r>
      <w:hyperlink r:id="rId43" w:history="1">
        <w:proofErr w:type="spellStart"/>
        <w:r w:rsidRPr="00F9593A">
          <w:rPr>
            <w:rStyle w:val="Hyperlink"/>
            <w:rFonts w:ascii="Lato" w:eastAsia="Arial" w:hAnsi="Lato"/>
            <w:b/>
            <w:bCs/>
            <w:iCs/>
            <w:sz w:val="28"/>
            <w:szCs w:val="28"/>
          </w:rPr>
          <w:t>MyAthletics</w:t>
        </w:r>
        <w:proofErr w:type="spellEnd"/>
        <w:r w:rsidRPr="00F9593A">
          <w:rPr>
            <w:rStyle w:val="Hyperlink"/>
            <w:rFonts w:ascii="Lato" w:eastAsia="Arial" w:hAnsi="Lato"/>
            <w:b/>
            <w:bCs/>
            <w:iCs/>
            <w:sz w:val="28"/>
            <w:szCs w:val="28"/>
          </w:rPr>
          <w:t xml:space="preserve"> Portal</w:t>
        </w:r>
      </w:hyperlink>
      <w:r w:rsidRPr="00F9593A">
        <w:rPr>
          <w:rFonts w:ascii="Lato" w:eastAsia="Arial" w:hAnsi="Lato"/>
          <w:b/>
          <w:bCs/>
          <w:iCs/>
          <w:sz w:val="28"/>
          <w:szCs w:val="28"/>
        </w:rPr>
        <w:t xml:space="preserve"> &gt; Useful Documents &gt; Officials Tab</w:t>
      </w:r>
    </w:p>
    <w:p w14:paraId="772C60FD" w14:textId="77777777" w:rsidR="00B6504E" w:rsidRDefault="00B6504E" w:rsidP="007B70E2">
      <w:pPr>
        <w:spacing w:line="282" w:lineRule="auto"/>
        <w:ind w:right="20"/>
        <w:rPr>
          <w:rFonts w:ascii="Lato" w:eastAsia="Arial" w:hAnsi="Lato"/>
          <w:b/>
          <w:bCs/>
          <w:iCs/>
          <w:color w:val="000000" w:themeColor="text1"/>
          <w:sz w:val="24"/>
          <w:szCs w:val="24"/>
        </w:rPr>
      </w:pPr>
    </w:p>
    <w:p w14:paraId="377864DA" w14:textId="77777777" w:rsidR="00F7568B" w:rsidRDefault="00F7568B" w:rsidP="007B70E2">
      <w:pPr>
        <w:spacing w:line="282" w:lineRule="auto"/>
        <w:ind w:right="20"/>
        <w:rPr>
          <w:rFonts w:ascii="Lato" w:eastAsia="Arial" w:hAnsi="Lato"/>
          <w:b/>
          <w:bCs/>
          <w:iCs/>
          <w:color w:val="000000" w:themeColor="text1"/>
          <w:sz w:val="24"/>
          <w:szCs w:val="24"/>
        </w:rPr>
      </w:pPr>
    </w:p>
    <w:p w14:paraId="6DCA20DF" w14:textId="77777777" w:rsidR="00E659E9" w:rsidRDefault="00E659E9" w:rsidP="007B70E2">
      <w:pPr>
        <w:spacing w:line="282" w:lineRule="auto"/>
        <w:ind w:right="20"/>
        <w:rPr>
          <w:rFonts w:ascii="Lato" w:eastAsia="Arial" w:hAnsi="Lato"/>
          <w:b/>
          <w:bCs/>
          <w:iCs/>
          <w:color w:val="000000" w:themeColor="text1"/>
          <w:sz w:val="24"/>
          <w:szCs w:val="24"/>
        </w:rPr>
      </w:pPr>
    </w:p>
    <w:p w14:paraId="45DB7505" w14:textId="77777777" w:rsidR="00F7568B" w:rsidRPr="00F9593A" w:rsidRDefault="00F7568B" w:rsidP="007B70E2">
      <w:pPr>
        <w:spacing w:line="282" w:lineRule="auto"/>
        <w:ind w:right="20"/>
        <w:rPr>
          <w:rFonts w:ascii="Lato" w:eastAsia="Arial" w:hAnsi="Lato"/>
          <w:b/>
          <w:bCs/>
          <w:iCs/>
          <w:color w:val="000000" w:themeColor="text1"/>
          <w:sz w:val="24"/>
          <w:szCs w:val="24"/>
        </w:rPr>
      </w:pPr>
    </w:p>
    <w:p w14:paraId="5A5892E7" w14:textId="059CD9D3" w:rsidR="00B6504E" w:rsidRPr="00F9593A" w:rsidRDefault="008C5DE2" w:rsidP="007B70E2">
      <w:pPr>
        <w:spacing w:line="282" w:lineRule="auto"/>
        <w:ind w:right="20"/>
        <w:rPr>
          <w:rFonts w:ascii="Lato" w:eastAsia="Arial" w:hAnsi="Lato"/>
          <w:b/>
          <w:bCs/>
          <w:iCs/>
          <w:color w:val="000000" w:themeColor="text1"/>
          <w:sz w:val="24"/>
          <w:szCs w:val="24"/>
          <w:u w:val="single"/>
        </w:rPr>
      </w:pPr>
      <w:bookmarkStart w:id="5" w:name="L2R"/>
      <w:r w:rsidRPr="00F9593A">
        <w:rPr>
          <w:rFonts w:ascii="Lato" w:eastAsia="Arial" w:hAnsi="Lato"/>
          <w:b/>
          <w:bCs/>
          <w:iCs/>
          <w:color w:val="000000" w:themeColor="text1"/>
          <w:sz w:val="24"/>
          <w:szCs w:val="24"/>
          <w:u w:val="single"/>
        </w:rPr>
        <w:t>Level 2 Endurance Roles</w:t>
      </w:r>
    </w:p>
    <w:tbl>
      <w:tblPr>
        <w:tblStyle w:val="TableGrid"/>
        <w:tblpPr w:leftFromText="180" w:rightFromText="180" w:vertAnchor="text" w:horzAnchor="margin" w:tblpY="102"/>
        <w:tblW w:w="9622" w:type="dxa"/>
        <w:tblLook w:val="04A0" w:firstRow="1" w:lastRow="0" w:firstColumn="1" w:lastColumn="0" w:noHBand="0" w:noVBand="1"/>
      </w:tblPr>
      <w:tblGrid>
        <w:gridCol w:w="9622"/>
      </w:tblGrid>
      <w:tr w:rsidR="006E054C" w:rsidRPr="00F9593A" w14:paraId="08B04087" w14:textId="77777777" w:rsidTr="005C3686">
        <w:trPr>
          <w:trHeight w:val="521"/>
        </w:trPr>
        <w:tc>
          <w:tcPr>
            <w:tcW w:w="9622" w:type="dxa"/>
          </w:tcPr>
          <w:bookmarkEnd w:id="5"/>
          <w:p w14:paraId="22B15901" w14:textId="77777777" w:rsidR="006E054C" w:rsidRPr="00F9593A" w:rsidRDefault="006E054C" w:rsidP="006E054C">
            <w:pPr>
              <w:rPr>
                <w:rFonts w:ascii="Lato" w:hAnsi="Lato" w:cs="Arial"/>
                <w:sz w:val="24"/>
                <w:szCs w:val="24"/>
              </w:rPr>
            </w:pPr>
            <w:r w:rsidRPr="00F9593A">
              <w:rPr>
                <w:rFonts w:ascii="Lato" w:hAnsi="Lato" w:cs="Arial"/>
                <w:sz w:val="24"/>
                <w:szCs w:val="24"/>
              </w:rPr>
              <w:t>Management of a Sector or Management of a Group of Marshals</w:t>
            </w:r>
          </w:p>
        </w:tc>
      </w:tr>
      <w:tr w:rsidR="006E054C" w:rsidRPr="00F9593A" w14:paraId="0910ACE2" w14:textId="77777777" w:rsidTr="005C3686">
        <w:trPr>
          <w:trHeight w:val="521"/>
        </w:trPr>
        <w:tc>
          <w:tcPr>
            <w:tcW w:w="9622" w:type="dxa"/>
          </w:tcPr>
          <w:p w14:paraId="6CA82141" w14:textId="77777777" w:rsidR="006E054C" w:rsidRPr="00F9593A" w:rsidRDefault="006E054C" w:rsidP="006E054C">
            <w:pPr>
              <w:rPr>
                <w:rFonts w:ascii="Lato" w:hAnsi="Lato" w:cs="Arial"/>
                <w:sz w:val="24"/>
                <w:szCs w:val="24"/>
              </w:rPr>
            </w:pPr>
            <w:r w:rsidRPr="00F9593A">
              <w:rPr>
                <w:rFonts w:ascii="Lato" w:hAnsi="Lato" w:cs="Arial"/>
                <w:sz w:val="24"/>
                <w:szCs w:val="24"/>
              </w:rPr>
              <w:t>Marshalling at ‘complex’ junctions and/or loops or changeovers in relays</w:t>
            </w:r>
          </w:p>
        </w:tc>
      </w:tr>
      <w:tr w:rsidR="006E054C" w:rsidRPr="00F9593A" w14:paraId="25AC782E" w14:textId="77777777" w:rsidTr="005C3686">
        <w:trPr>
          <w:trHeight w:val="762"/>
        </w:trPr>
        <w:tc>
          <w:tcPr>
            <w:tcW w:w="9622" w:type="dxa"/>
          </w:tcPr>
          <w:p w14:paraId="5FC50DBA" w14:textId="77777777" w:rsidR="006E054C" w:rsidRPr="00F9593A" w:rsidRDefault="006E054C" w:rsidP="006E054C">
            <w:pPr>
              <w:rPr>
                <w:rFonts w:ascii="Lato" w:hAnsi="Lato" w:cs="Arial"/>
                <w:sz w:val="24"/>
                <w:szCs w:val="24"/>
              </w:rPr>
            </w:pPr>
            <w:r w:rsidRPr="00F9593A">
              <w:rPr>
                <w:rFonts w:ascii="Lato" w:hAnsi="Lato" w:cs="Arial"/>
                <w:sz w:val="24"/>
                <w:szCs w:val="24"/>
              </w:rPr>
              <w:t>Managing course set up and marking / signing (in smaller sized races of 1,000 competitors or less)</w:t>
            </w:r>
          </w:p>
        </w:tc>
      </w:tr>
      <w:tr w:rsidR="006E054C" w:rsidRPr="00F9593A" w14:paraId="4F36BFE5" w14:textId="77777777" w:rsidTr="005C3686">
        <w:trPr>
          <w:trHeight w:val="521"/>
        </w:trPr>
        <w:tc>
          <w:tcPr>
            <w:tcW w:w="9622" w:type="dxa"/>
          </w:tcPr>
          <w:p w14:paraId="648B4DDB" w14:textId="77777777" w:rsidR="006E054C" w:rsidRPr="00F9593A" w:rsidRDefault="006E054C" w:rsidP="006E054C">
            <w:pPr>
              <w:rPr>
                <w:rFonts w:ascii="Lato" w:hAnsi="Lato" w:cs="Arial"/>
                <w:sz w:val="24"/>
                <w:szCs w:val="24"/>
              </w:rPr>
            </w:pPr>
            <w:r w:rsidRPr="00F9593A">
              <w:rPr>
                <w:rFonts w:ascii="Lato" w:hAnsi="Lato" w:cs="Arial"/>
                <w:sz w:val="24"/>
                <w:szCs w:val="24"/>
              </w:rPr>
              <w:t>Managing on course drinks or sponge stations</w:t>
            </w:r>
          </w:p>
        </w:tc>
      </w:tr>
      <w:tr w:rsidR="006E054C" w:rsidRPr="00F9593A" w14:paraId="1C26BCD6" w14:textId="77777777" w:rsidTr="005C3686">
        <w:trPr>
          <w:trHeight w:val="521"/>
        </w:trPr>
        <w:tc>
          <w:tcPr>
            <w:tcW w:w="9622" w:type="dxa"/>
          </w:tcPr>
          <w:p w14:paraId="026C9F45" w14:textId="77777777" w:rsidR="006E054C" w:rsidRPr="00F9593A" w:rsidRDefault="006E054C" w:rsidP="006E054C">
            <w:pPr>
              <w:rPr>
                <w:rFonts w:ascii="Lato" w:hAnsi="Lato" w:cs="Arial"/>
                <w:sz w:val="24"/>
                <w:szCs w:val="24"/>
              </w:rPr>
            </w:pPr>
            <w:r w:rsidRPr="00F9593A">
              <w:rPr>
                <w:rFonts w:ascii="Lato" w:hAnsi="Lato" w:cs="Arial"/>
                <w:sz w:val="24"/>
                <w:szCs w:val="24"/>
              </w:rPr>
              <w:t>Managing Post Race/Post Finish Services or equivalent role</w:t>
            </w:r>
          </w:p>
        </w:tc>
      </w:tr>
      <w:tr w:rsidR="006E054C" w:rsidRPr="00F9593A" w14:paraId="186A6766" w14:textId="77777777" w:rsidTr="005C3686">
        <w:trPr>
          <w:trHeight w:val="494"/>
        </w:trPr>
        <w:tc>
          <w:tcPr>
            <w:tcW w:w="9622" w:type="dxa"/>
          </w:tcPr>
          <w:p w14:paraId="15271C03" w14:textId="77777777" w:rsidR="006E054C" w:rsidRPr="00F9593A" w:rsidRDefault="006E054C" w:rsidP="006E054C">
            <w:pPr>
              <w:rPr>
                <w:rFonts w:ascii="Lato" w:hAnsi="Lato" w:cs="Arial"/>
                <w:sz w:val="24"/>
                <w:szCs w:val="24"/>
              </w:rPr>
            </w:pPr>
            <w:r w:rsidRPr="00F9593A">
              <w:rPr>
                <w:rFonts w:ascii="Lato" w:hAnsi="Lato" w:cs="Arial"/>
                <w:sz w:val="24"/>
                <w:szCs w:val="24"/>
              </w:rPr>
              <w:t>Start Area Management / Start Director or equivalent role</w:t>
            </w:r>
          </w:p>
        </w:tc>
      </w:tr>
      <w:tr w:rsidR="006E054C" w:rsidRPr="00F9593A" w14:paraId="2FEA6B54" w14:textId="77777777" w:rsidTr="005C3686">
        <w:trPr>
          <w:trHeight w:val="521"/>
        </w:trPr>
        <w:tc>
          <w:tcPr>
            <w:tcW w:w="9622" w:type="dxa"/>
          </w:tcPr>
          <w:p w14:paraId="450D7265" w14:textId="77777777" w:rsidR="006E054C" w:rsidRPr="00F9593A" w:rsidRDefault="006E054C" w:rsidP="006E054C">
            <w:pPr>
              <w:rPr>
                <w:rFonts w:ascii="Lato" w:hAnsi="Lato" w:cs="Arial"/>
                <w:sz w:val="24"/>
                <w:szCs w:val="24"/>
              </w:rPr>
            </w:pPr>
            <w:r w:rsidRPr="00F9593A">
              <w:rPr>
                <w:rFonts w:ascii="Lato" w:hAnsi="Lato" w:cs="Arial"/>
                <w:sz w:val="24"/>
                <w:szCs w:val="24"/>
              </w:rPr>
              <w:t xml:space="preserve">*Race day registration </w:t>
            </w:r>
          </w:p>
        </w:tc>
      </w:tr>
      <w:tr w:rsidR="006E054C" w:rsidRPr="00F9593A" w14:paraId="3BA3EEA8" w14:textId="77777777" w:rsidTr="005C3686">
        <w:trPr>
          <w:trHeight w:val="731"/>
        </w:trPr>
        <w:tc>
          <w:tcPr>
            <w:tcW w:w="9622" w:type="dxa"/>
          </w:tcPr>
          <w:p w14:paraId="4F2438CD" w14:textId="77777777" w:rsidR="006E054C" w:rsidRPr="00F9593A" w:rsidRDefault="006E054C" w:rsidP="006E054C">
            <w:pPr>
              <w:rPr>
                <w:rFonts w:ascii="Lato" w:hAnsi="Lato" w:cs="Arial"/>
                <w:sz w:val="24"/>
                <w:szCs w:val="24"/>
              </w:rPr>
            </w:pPr>
            <w:r w:rsidRPr="00F9593A">
              <w:rPr>
                <w:rFonts w:ascii="Lato" w:hAnsi="Lato" w:cs="Arial"/>
                <w:sz w:val="24"/>
                <w:szCs w:val="24"/>
              </w:rPr>
              <w:t>Lap Recording, Finish Recording, Manual Timekeeping at Off Track events and Line Judging/judging a finish</w:t>
            </w:r>
          </w:p>
        </w:tc>
      </w:tr>
      <w:tr w:rsidR="006E054C" w:rsidRPr="00F9593A" w14:paraId="0B289359" w14:textId="77777777" w:rsidTr="005C3686">
        <w:trPr>
          <w:trHeight w:val="521"/>
        </w:trPr>
        <w:tc>
          <w:tcPr>
            <w:tcW w:w="9622" w:type="dxa"/>
          </w:tcPr>
          <w:p w14:paraId="1B07893C" w14:textId="77777777" w:rsidR="006E054C" w:rsidRPr="00F9593A" w:rsidRDefault="006E054C" w:rsidP="006E054C">
            <w:pPr>
              <w:rPr>
                <w:rFonts w:ascii="Lato" w:hAnsi="Lato" w:cs="Arial"/>
                <w:sz w:val="24"/>
                <w:szCs w:val="24"/>
              </w:rPr>
            </w:pPr>
            <w:r w:rsidRPr="00F9593A">
              <w:rPr>
                <w:rFonts w:ascii="Lato" w:hAnsi="Lato" w:cs="Arial"/>
                <w:sz w:val="24"/>
                <w:szCs w:val="24"/>
              </w:rPr>
              <w:t>*Timekeeper Recording</w:t>
            </w:r>
          </w:p>
        </w:tc>
      </w:tr>
      <w:tr w:rsidR="006E054C" w:rsidRPr="00F9593A" w14:paraId="36DD956A" w14:textId="77777777" w:rsidTr="005C3686">
        <w:trPr>
          <w:trHeight w:val="521"/>
        </w:trPr>
        <w:tc>
          <w:tcPr>
            <w:tcW w:w="9622" w:type="dxa"/>
          </w:tcPr>
          <w:p w14:paraId="2EA97AED" w14:textId="77777777" w:rsidR="006E054C" w:rsidRPr="00F9593A" w:rsidRDefault="006E054C" w:rsidP="006E054C">
            <w:pPr>
              <w:rPr>
                <w:rFonts w:ascii="Lato" w:hAnsi="Lato" w:cs="Arial"/>
                <w:sz w:val="24"/>
                <w:szCs w:val="24"/>
              </w:rPr>
            </w:pPr>
            <w:r w:rsidRPr="00F9593A">
              <w:rPr>
                <w:rFonts w:ascii="Lato" w:hAnsi="Lato" w:cs="Arial"/>
                <w:sz w:val="24"/>
                <w:szCs w:val="24"/>
              </w:rPr>
              <w:t>Finish Area or Finish Funnel Management</w:t>
            </w:r>
          </w:p>
        </w:tc>
      </w:tr>
      <w:tr w:rsidR="006E054C" w:rsidRPr="00F9593A" w14:paraId="0B797305" w14:textId="77777777" w:rsidTr="005C3686">
        <w:trPr>
          <w:trHeight w:val="521"/>
        </w:trPr>
        <w:tc>
          <w:tcPr>
            <w:tcW w:w="9622" w:type="dxa"/>
          </w:tcPr>
          <w:p w14:paraId="6DB9C9A3" w14:textId="77777777" w:rsidR="006E054C" w:rsidRPr="00F9593A" w:rsidRDefault="006E054C" w:rsidP="006E054C">
            <w:pPr>
              <w:rPr>
                <w:rFonts w:ascii="Lato" w:hAnsi="Lato" w:cs="Arial"/>
                <w:sz w:val="24"/>
                <w:szCs w:val="24"/>
              </w:rPr>
            </w:pPr>
            <w:r w:rsidRPr="00F9593A">
              <w:rPr>
                <w:rFonts w:ascii="Lato" w:hAnsi="Lato" w:cs="Arial"/>
                <w:sz w:val="24"/>
                <w:szCs w:val="24"/>
              </w:rPr>
              <w:t>Clerk of the Course duties and responsibilities</w:t>
            </w:r>
          </w:p>
        </w:tc>
      </w:tr>
      <w:tr w:rsidR="006E054C" w:rsidRPr="00F9593A" w14:paraId="68B390E1" w14:textId="77777777" w:rsidTr="005C3686">
        <w:trPr>
          <w:trHeight w:val="521"/>
        </w:trPr>
        <w:tc>
          <w:tcPr>
            <w:tcW w:w="9622" w:type="dxa"/>
          </w:tcPr>
          <w:p w14:paraId="4D3E4395" w14:textId="77777777" w:rsidR="006E054C" w:rsidRPr="00F9593A" w:rsidRDefault="006E054C" w:rsidP="006E054C">
            <w:pPr>
              <w:rPr>
                <w:rFonts w:ascii="Lato" w:hAnsi="Lato" w:cs="Arial"/>
                <w:sz w:val="24"/>
                <w:szCs w:val="24"/>
              </w:rPr>
            </w:pPr>
            <w:r w:rsidRPr="00F9593A">
              <w:rPr>
                <w:rFonts w:ascii="Lato" w:hAnsi="Lato" w:cs="Arial"/>
                <w:sz w:val="24"/>
                <w:szCs w:val="24"/>
              </w:rPr>
              <w:t>Course Director</w:t>
            </w:r>
          </w:p>
        </w:tc>
      </w:tr>
      <w:tr w:rsidR="006E054C" w:rsidRPr="00F9593A" w14:paraId="1EB6D036" w14:textId="77777777" w:rsidTr="005C3686">
        <w:trPr>
          <w:trHeight w:val="701"/>
        </w:trPr>
        <w:tc>
          <w:tcPr>
            <w:tcW w:w="9622" w:type="dxa"/>
          </w:tcPr>
          <w:p w14:paraId="4BC9FB34" w14:textId="77777777" w:rsidR="006E054C" w:rsidRPr="00F9593A" w:rsidRDefault="006E054C" w:rsidP="006E054C">
            <w:pPr>
              <w:rPr>
                <w:rFonts w:ascii="Lato" w:hAnsi="Lato" w:cs="Arial"/>
                <w:sz w:val="24"/>
                <w:szCs w:val="24"/>
              </w:rPr>
            </w:pPr>
            <w:r w:rsidRPr="00F9593A">
              <w:rPr>
                <w:rFonts w:ascii="Lato" w:hAnsi="Lato" w:cs="Arial"/>
                <w:sz w:val="24"/>
                <w:szCs w:val="24"/>
              </w:rPr>
              <w:t>Race Refereeing or Assistant to Race Referee including management of Protests and Disputes</w:t>
            </w:r>
          </w:p>
        </w:tc>
      </w:tr>
      <w:tr w:rsidR="006E054C" w:rsidRPr="00F9593A" w14:paraId="4E4968D6" w14:textId="77777777" w:rsidTr="005C3686">
        <w:trPr>
          <w:trHeight w:val="494"/>
        </w:trPr>
        <w:tc>
          <w:tcPr>
            <w:tcW w:w="9622" w:type="dxa"/>
          </w:tcPr>
          <w:p w14:paraId="665E64AF" w14:textId="77777777" w:rsidR="006E054C" w:rsidRPr="00F9593A" w:rsidRDefault="006E054C" w:rsidP="006E054C">
            <w:pPr>
              <w:rPr>
                <w:rFonts w:ascii="Lato" w:hAnsi="Lato" w:cs="Arial"/>
                <w:sz w:val="24"/>
                <w:szCs w:val="24"/>
              </w:rPr>
            </w:pPr>
            <w:r w:rsidRPr="00F9593A">
              <w:rPr>
                <w:rFonts w:ascii="Lato" w:hAnsi="Lato" w:cs="Arial"/>
                <w:b/>
                <w:bCs/>
                <w:sz w:val="24"/>
                <w:szCs w:val="24"/>
              </w:rPr>
              <w:t>*</w:t>
            </w:r>
            <w:r w:rsidRPr="00F9593A">
              <w:rPr>
                <w:rFonts w:ascii="Lato" w:hAnsi="Lato" w:cs="Arial"/>
                <w:sz w:val="24"/>
                <w:szCs w:val="24"/>
              </w:rPr>
              <w:t>Event Adjudicator</w:t>
            </w:r>
          </w:p>
        </w:tc>
      </w:tr>
    </w:tbl>
    <w:p w14:paraId="674AA4A5" w14:textId="77777777" w:rsidR="006E054C" w:rsidRPr="00F9593A" w:rsidRDefault="006E054C" w:rsidP="007B70E2">
      <w:pPr>
        <w:spacing w:line="282" w:lineRule="auto"/>
        <w:ind w:right="20"/>
        <w:rPr>
          <w:rFonts w:ascii="Lato" w:eastAsia="Arial" w:hAnsi="Lato"/>
          <w:b/>
          <w:bCs/>
          <w:iCs/>
          <w:color w:val="000000" w:themeColor="text1"/>
          <w:sz w:val="24"/>
          <w:szCs w:val="24"/>
          <w:u w:val="single"/>
        </w:rPr>
      </w:pPr>
    </w:p>
    <w:p w14:paraId="6FD7979D" w14:textId="6EC20636" w:rsidR="008C5DE2" w:rsidRPr="009414BF" w:rsidRDefault="009414BF" w:rsidP="009414BF">
      <w:pPr>
        <w:spacing w:line="282" w:lineRule="auto"/>
        <w:ind w:right="20"/>
        <w:rPr>
          <w:rFonts w:ascii="Lato" w:eastAsia="Arial" w:hAnsi="Lato"/>
          <w:b/>
          <w:bCs/>
          <w:iCs/>
          <w:color w:val="000000" w:themeColor="text1"/>
          <w:sz w:val="24"/>
          <w:szCs w:val="24"/>
        </w:rPr>
      </w:pPr>
      <w:r w:rsidRPr="009414BF">
        <w:rPr>
          <w:rFonts w:ascii="Lato" w:eastAsia="Arial" w:hAnsi="Lato"/>
          <w:b/>
          <w:bCs/>
          <w:iCs/>
          <w:color w:val="000000" w:themeColor="text1"/>
          <w:sz w:val="24"/>
          <w:szCs w:val="24"/>
        </w:rPr>
        <w:t>*</w:t>
      </w:r>
      <w:r>
        <w:rPr>
          <w:rFonts w:ascii="Lato" w:eastAsia="Arial" w:hAnsi="Lato"/>
          <w:b/>
          <w:bCs/>
          <w:iCs/>
          <w:color w:val="000000" w:themeColor="text1"/>
          <w:sz w:val="24"/>
          <w:szCs w:val="24"/>
        </w:rPr>
        <w:t xml:space="preserve"> Can only count as 1 of the practical experiences </w:t>
      </w:r>
      <w:r w:rsidR="004351C4">
        <w:rPr>
          <w:rFonts w:ascii="Lato" w:eastAsia="Arial" w:hAnsi="Lato"/>
          <w:b/>
          <w:bCs/>
          <w:iCs/>
          <w:color w:val="000000" w:themeColor="text1"/>
          <w:sz w:val="24"/>
          <w:szCs w:val="24"/>
        </w:rPr>
        <w:t xml:space="preserve">towards level 2. </w:t>
      </w:r>
    </w:p>
    <w:p w14:paraId="0542A5A3"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6BC7969D"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4736A290"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32F4547C"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2D803A64"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3F45B8DF"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49337726"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7459E781"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5542E149"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2B24088D" w14:textId="77777777" w:rsidR="008C5DE2" w:rsidRPr="00F9593A" w:rsidRDefault="008C5DE2" w:rsidP="007B70E2">
      <w:pPr>
        <w:spacing w:line="282" w:lineRule="auto"/>
        <w:ind w:right="20"/>
        <w:rPr>
          <w:rFonts w:ascii="Lato" w:eastAsia="Arial" w:hAnsi="Lato"/>
          <w:b/>
          <w:bCs/>
          <w:iCs/>
          <w:color w:val="000000" w:themeColor="text1"/>
          <w:sz w:val="24"/>
          <w:szCs w:val="24"/>
        </w:rPr>
      </w:pPr>
    </w:p>
    <w:p w14:paraId="1BBF3A40" w14:textId="77777777" w:rsidR="00B019C1" w:rsidRPr="00F9593A" w:rsidRDefault="00B019C1" w:rsidP="007B70E2">
      <w:pPr>
        <w:spacing w:line="282" w:lineRule="auto"/>
        <w:ind w:right="20"/>
        <w:rPr>
          <w:rFonts w:ascii="Lato" w:eastAsia="Arial" w:hAnsi="Lato"/>
          <w:b/>
          <w:bCs/>
          <w:iCs/>
          <w:color w:val="000000" w:themeColor="text1"/>
          <w:sz w:val="24"/>
          <w:szCs w:val="24"/>
        </w:rPr>
      </w:pPr>
    </w:p>
    <w:p w14:paraId="4E44EAFE" w14:textId="6C7191CC" w:rsidR="008C5DE2" w:rsidRPr="00F9593A" w:rsidRDefault="006E054C" w:rsidP="008618AB">
      <w:pPr>
        <w:spacing w:line="282" w:lineRule="auto"/>
        <w:ind w:right="20"/>
        <w:rPr>
          <w:rFonts w:ascii="Lato" w:eastAsia="Arial" w:hAnsi="Lato"/>
          <w:b/>
          <w:bCs/>
          <w:iCs/>
          <w:color w:val="C00000"/>
          <w:sz w:val="24"/>
          <w:szCs w:val="24"/>
          <w:u w:val="single"/>
        </w:rPr>
      </w:pPr>
      <w:bookmarkStart w:id="6" w:name="L3E"/>
      <w:r w:rsidRPr="00F9593A">
        <w:rPr>
          <w:rFonts w:ascii="Lato" w:eastAsia="Times New Roman" w:hAnsi="Lato"/>
          <w:b/>
          <w:bCs/>
          <w:noProof/>
          <w:color w:val="000000" w:themeColor="text1"/>
          <w:sz w:val="24"/>
          <w:szCs w:val="24"/>
        </w:rPr>
        <w:drawing>
          <wp:anchor distT="0" distB="0" distL="114300" distR="114300" simplePos="0" relativeHeight="251658256" behindDoc="0" locked="0" layoutInCell="1" allowOverlap="1" wp14:anchorId="113CBE52" wp14:editId="74A8F1CD">
            <wp:simplePos x="0" y="0"/>
            <wp:positionH relativeFrom="margin">
              <wp:posOffset>-304800</wp:posOffset>
            </wp:positionH>
            <wp:positionV relativeFrom="paragraph">
              <wp:posOffset>358140</wp:posOffset>
            </wp:positionV>
            <wp:extent cx="5775960" cy="5158740"/>
            <wp:effectExtent l="0" t="0" r="91440" b="0"/>
            <wp:wrapNone/>
            <wp:docPr id="29" name="Diagram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H relativeFrom="page">
              <wp14:pctWidth>0</wp14:pctWidth>
            </wp14:sizeRelH>
            <wp14:sizeRelV relativeFrom="page">
              <wp14:pctHeight>0</wp14:pctHeight>
            </wp14:sizeRelV>
          </wp:anchor>
        </w:drawing>
      </w:r>
      <w:r w:rsidR="008618AB" w:rsidRPr="00F9593A">
        <w:rPr>
          <w:rFonts w:ascii="Lato" w:eastAsia="Arial" w:hAnsi="Lato"/>
          <w:b/>
          <w:bCs/>
          <w:iCs/>
          <w:color w:val="C00000"/>
          <w:sz w:val="24"/>
          <w:szCs w:val="24"/>
          <w:u w:val="single"/>
        </w:rPr>
        <w:t>LEVEL 3 ENDURANCE OFFICIAL</w:t>
      </w:r>
      <w:bookmarkEnd w:id="6"/>
    </w:p>
    <w:p w14:paraId="1F6E3182" w14:textId="30FBC364" w:rsidR="006E054C" w:rsidRPr="00F9593A" w:rsidRDefault="006E054C" w:rsidP="008618AB">
      <w:pPr>
        <w:spacing w:line="282" w:lineRule="auto"/>
        <w:ind w:right="20"/>
        <w:rPr>
          <w:rFonts w:ascii="Lato" w:eastAsia="Arial" w:hAnsi="Lato"/>
          <w:b/>
          <w:bCs/>
          <w:iCs/>
          <w:color w:val="C00000"/>
          <w:sz w:val="24"/>
          <w:szCs w:val="24"/>
          <w:u w:val="single"/>
        </w:rPr>
      </w:pPr>
    </w:p>
    <w:p w14:paraId="54B40AAC" w14:textId="77777777" w:rsidR="006E054C" w:rsidRPr="00F9593A" w:rsidRDefault="006E054C" w:rsidP="008618AB">
      <w:pPr>
        <w:spacing w:line="282" w:lineRule="auto"/>
        <w:ind w:right="20"/>
        <w:rPr>
          <w:rFonts w:ascii="Lato" w:eastAsia="Arial" w:hAnsi="Lato"/>
          <w:b/>
          <w:bCs/>
          <w:iCs/>
          <w:color w:val="C00000"/>
          <w:sz w:val="24"/>
          <w:szCs w:val="24"/>
          <w:u w:val="single"/>
        </w:rPr>
      </w:pPr>
    </w:p>
    <w:p w14:paraId="17CD0E3F" w14:textId="77777777" w:rsidR="006E054C" w:rsidRPr="00F9593A" w:rsidRDefault="006E054C" w:rsidP="008618AB">
      <w:pPr>
        <w:spacing w:line="282" w:lineRule="auto"/>
        <w:ind w:right="20"/>
        <w:rPr>
          <w:rFonts w:ascii="Lato" w:eastAsia="Arial" w:hAnsi="Lato"/>
          <w:b/>
          <w:bCs/>
          <w:iCs/>
          <w:color w:val="C00000"/>
          <w:sz w:val="24"/>
          <w:szCs w:val="24"/>
          <w:u w:val="single"/>
        </w:rPr>
      </w:pPr>
    </w:p>
    <w:p w14:paraId="417505B2" w14:textId="77777777" w:rsidR="00B6504E" w:rsidRPr="00F9593A" w:rsidRDefault="00B6504E" w:rsidP="008618AB">
      <w:pPr>
        <w:spacing w:line="282" w:lineRule="auto"/>
        <w:ind w:right="20"/>
        <w:rPr>
          <w:rFonts w:ascii="Lato" w:eastAsia="Arial" w:hAnsi="Lato"/>
          <w:b/>
          <w:bCs/>
          <w:iCs/>
          <w:color w:val="C00000"/>
          <w:sz w:val="24"/>
          <w:szCs w:val="24"/>
          <w:u w:val="single"/>
        </w:rPr>
      </w:pPr>
    </w:p>
    <w:p w14:paraId="75BF8AFD"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5D5AE8AA"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2A352C51"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5E5F80A1"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10984940"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2D3849CE"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7B2D2183"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724D9F38"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4D8F921F"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5A3FADD5"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30AFE813" w14:textId="77777777" w:rsidR="008C5DE2" w:rsidRPr="00F9593A" w:rsidRDefault="008C5DE2" w:rsidP="008618AB">
      <w:pPr>
        <w:spacing w:line="282" w:lineRule="auto"/>
        <w:ind w:right="20"/>
        <w:rPr>
          <w:rFonts w:ascii="Lato" w:eastAsia="Arial" w:hAnsi="Lato"/>
          <w:b/>
          <w:bCs/>
          <w:iCs/>
          <w:color w:val="C00000"/>
          <w:sz w:val="24"/>
          <w:szCs w:val="24"/>
          <w:u w:val="single"/>
        </w:rPr>
      </w:pPr>
    </w:p>
    <w:p w14:paraId="1F6DD14D" w14:textId="343362F7" w:rsidR="008618AB" w:rsidRPr="008A1264" w:rsidRDefault="008618AB" w:rsidP="008618AB">
      <w:pPr>
        <w:spacing w:line="282" w:lineRule="auto"/>
        <w:ind w:right="20"/>
        <w:rPr>
          <w:rFonts w:ascii="Lato" w:eastAsia="Arial" w:hAnsi="Lato"/>
          <w:iCs/>
          <w:color w:val="C00000"/>
          <w:sz w:val="24"/>
          <w:szCs w:val="24"/>
          <w:u w:val="single"/>
        </w:rPr>
      </w:pPr>
    </w:p>
    <w:p w14:paraId="6252D170" w14:textId="2DEFF115" w:rsidR="00B53544" w:rsidRPr="008A1264" w:rsidRDefault="00B53544" w:rsidP="006E7A8F">
      <w:pPr>
        <w:spacing w:line="282" w:lineRule="auto"/>
        <w:ind w:right="20"/>
        <w:rPr>
          <w:rFonts w:ascii="Lato" w:eastAsia="Arial" w:hAnsi="Lato"/>
          <w:iCs/>
          <w:sz w:val="28"/>
          <w:szCs w:val="28"/>
        </w:rPr>
      </w:pPr>
      <w:r w:rsidRPr="008A1264">
        <w:rPr>
          <w:rFonts w:ascii="Lato" w:eastAsia="Arial" w:hAnsi="Lato"/>
          <w:iCs/>
          <w:sz w:val="28"/>
          <w:szCs w:val="28"/>
        </w:rPr>
        <w:t xml:space="preserve">* Modules to completed are Course Director &amp; Start and Finish Director. Each of the modules can be received by contacting </w:t>
      </w:r>
      <w:hyperlink r:id="rId49" w:history="1">
        <w:r w:rsidRPr="008A1264">
          <w:rPr>
            <w:rStyle w:val="Hyperlink"/>
            <w:rFonts w:ascii="Lato" w:eastAsia="Arial" w:hAnsi="Lato"/>
            <w:iCs/>
            <w:color w:val="auto"/>
            <w:sz w:val="28"/>
            <w:szCs w:val="28"/>
          </w:rPr>
          <w:t>mritchie@englandathletics.org</w:t>
        </w:r>
      </w:hyperlink>
      <w:r w:rsidRPr="008A1264">
        <w:rPr>
          <w:rFonts w:ascii="Lato" w:eastAsia="Arial" w:hAnsi="Lato"/>
          <w:iCs/>
          <w:sz w:val="28"/>
          <w:szCs w:val="28"/>
        </w:rPr>
        <w:t xml:space="preserve"> </w:t>
      </w:r>
    </w:p>
    <w:p w14:paraId="0A538F55" w14:textId="1FB47112" w:rsidR="008437A5" w:rsidRPr="008A1264" w:rsidRDefault="008437A5" w:rsidP="006E7A8F">
      <w:pPr>
        <w:spacing w:line="282" w:lineRule="auto"/>
        <w:ind w:right="20"/>
        <w:rPr>
          <w:rFonts w:ascii="Lato" w:eastAsia="Arial" w:hAnsi="Lato"/>
          <w:iCs/>
          <w:sz w:val="28"/>
          <w:szCs w:val="28"/>
        </w:rPr>
      </w:pPr>
      <w:r w:rsidRPr="008A1264">
        <w:rPr>
          <w:rFonts w:ascii="Lato" w:eastAsia="Arial" w:hAnsi="Lato"/>
          <w:iCs/>
          <w:sz w:val="28"/>
          <w:szCs w:val="28"/>
        </w:rPr>
        <w:t>*</w:t>
      </w:r>
      <w:r w:rsidR="00B53544" w:rsidRPr="008A1264">
        <w:rPr>
          <w:rFonts w:ascii="Lato" w:eastAsia="Arial" w:hAnsi="Lato"/>
          <w:iCs/>
          <w:sz w:val="28"/>
          <w:szCs w:val="28"/>
        </w:rPr>
        <w:t>*</w:t>
      </w:r>
      <w:r w:rsidRPr="008A1264">
        <w:rPr>
          <w:rFonts w:ascii="Lato" w:eastAsia="Arial" w:hAnsi="Lato"/>
          <w:iCs/>
          <w:sz w:val="28"/>
          <w:szCs w:val="28"/>
        </w:rPr>
        <w:t xml:space="preserve"> </w:t>
      </w:r>
      <w:r w:rsidR="00B32804">
        <w:rPr>
          <w:rFonts w:ascii="Lato" w:eastAsia="Arial" w:hAnsi="Lato"/>
          <w:iCs/>
          <w:sz w:val="28"/>
          <w:szCs w:val="28"/>
        </w:rPr>
        <w:t>2</w:t>
      </w:r>
      <w:r w:rsidRPr="008A1264">
        <w:rPr>
          <w:rFonts w:ascii="Lato" w:eastAsia="Arial" w:hAnsi="Lato"/>
          <w:iCs/>
          <w:sz w:val="28"/>
          <w:szCs w:val="28"/>
        </w:rPr>
        <w:t xml:space="preserve"> of which should be </w:t>
      </w:r>
      <w:r w:rsidR="00B32804">
        <w:rPr>
          <w:rFonts w:ascii="Lato" w:eastAsia="Arial" w:hAnsi="Lato"/>
          <w:iCs/>
          <w:sz w:val="28"/>
          <w:szCs w:val="28"/>
        </w:rPr>
        <w:t xml:space="preserve">regional level. </w:t>
      </w:r>
      <w:r w:rsidR="00621958" w:rsidRPr="008A1264">
        <w:rPr>
          <w:rFonts w:ascii="Lato" w:eastAsia="Arial" w:hAnsi="Lato"/>
          <w:iCs/>
          <w:sz w:val="28"/>
          <w:szCs w:val="28"/>
        </w:rPr>
        <w:t xml:space="preserve">Expectation </w:t>
      </w:r>
      <w:r w:rsidR="00FE13F0" w:rsidRPr="008A1264">
        <w:rPr>
          <w:rFonts w:ascii="Lato" w:eastAsia="Arial" w:hAnsi="Lato"/>
          <w:iCs/>
          <w:sz w:val="28"/>
          <w:szCs w:val="28"/>
        </w:rPr>
        <w:t xml:space="preserve">is </w:t>
      </w:r>
      <w:r w:rsidR="00621958" w:rsidRPr="008A1264">
        <w:rPr>
          <w:rFonts w:ascii="Lato" w:eastAsia="Arial" w:hAnsi="Lato"/>
          <w:iCs/>
          <w:sz w:val="28"/>
          <w:szCs w:val="28"/>
        </w:rPr>
        <w:t>these experiences will have managerial content (see roles on next page)</w:t>
      </w:r>
    </w:p>
    <w:p w14:paraId="2FD7BE65" w14:textId="5D18ECE6" w:rsidR="00864B35" w:rsidRPr="008A1264" w:rsidRDefault="008618AB" w:rsidP="006E7A8F">
      <w:pPr>
        <w:spacing w:after="0" w:line="283" w:lineRule="auto"/>
        <w:ind w:right="23"/>
        <w:rPr>
          <w:rFonts w:ascii="Lato" w:eastAsia="Arial" w:hAnsi="Lato" w:cs="Arial"/>
          <w:iCs/>
          <w:sz w:val="28"/>
          <w:szCs w:val="28"/>
        </w:rPr>
      </w:pPr>
      <w:r w:rsidRPr="008A1264">
        <w:rPr>
          <w:rFonts w:ascii="Lato" w:eastAsia="Arial" w:hAnsi="Lato"/>
          <w:iCs/>
          <w:sz w:val="28"/>
          <w:szCs w:val="28"/>
        </w:rPr>
        <w:t xml:space="preserve">Submit </w:t>
      </w:r>
      <w:r w:rsidR="00DB0E68" w:rsidRPr="008A1264">
        <w:rPr>
          <w:rFonts w:ascii="Lato" w:eastAsia="Arial" w:hAnsi="Lato"/>
          <w:iCs/>
          <w:sz w:val="28"/>
          <w:szCs w:val="28"/>
        </w:rPr>
        <w:t>module questions, positive report</w:t>
      </w:r>
      <w:r w:rsidR="005011B1" w:rsidRPr="008A1264">
        <w:rPr>
          <w:rFonts w:ascii="Lato" w:eastAsia="Arial" w:hAnsi="Lato"/>
          <w:iCs/>
          <w:sz w:val="28"/>
          <w:szCs w:val="28"/>
        </w:rPr>
        <w:t xml:space="preserve">, record of experience </w:t>
      </w:r>
      <w:r w:rsidR="00DB0E68" w:rsidRPr="008A1264">
        <w:rPr>
          <w:rFonts w:ascii="Lato" w:eastAsia="Arial" w:hAnsi="Lato"/>
          <w:iCs/>
          <w:sz w:val="28"/>
          <w:szCs w:val="28"/>
        </w:rPr>
        <w:t>and application form</w:t>
      </w:r>
      <w:r w:rsidRPr="008A1264">
        <w:rPr>
          <w:rFonts w:ascii="Lato" w:eastAsia="Arial" w:hAnsi="Lato"/>
          <w:iCs/>
          <w:sz w:val="28"/>
          <w:szCs w:val="28"/>
        </w:rPr>
        <w:t xml:space="preserve"> </w:t>
      </w:r>
      <w:r w:rsidR="00710164" w:rsidRPr="008A1264">
        <w:rPr>
          <w:rFonts w:ascii="Lato" w:eastAsia="Arial" w:hAnsi="Lato"/>
          <w:iCs/>
          <w:sz w:val="28"/>
          <w:szCs w:val="28"/>
        </w:rPr>
        <w:t>to</w:t>
      </w:r>
      <w:r w:rsidR="00456285" w:rsidRPr="008A1264">
        <w:rPr>
          <w:rFonts w:ascii="Lato" w:eastAsia="Arial" w:hAnsi="Lato"/>
          <w:iCs/>
          <w:sz w:val="28"/>
          <w:szCs w:val="28"/>
        </w:rPr>
        <w:t xml:space="preserve"> </w:t>
      </w:r>
      <w:hyperlink r:id="rId50" w:history="1">
        <w:r w:rsidR="00456285" w:rsidRPr="008A1264">
          <w:rPr>
            <w:rStyle w:val="Hyperlink"/>
            <w:rFonts w:ascii="Lato" w:eastAsia="Arial" w:hAnsi="Lato"/>
            <w:iCs/>
            <w:color w:val="auto"/>
            <w:sz w:val="28"/>
            <w:szCs w:val="28"/>
          </w:rPr>
          <w:t>officialsaccreditation@englandathletics@englandathletics.org</w:t>
        </w:r>
      </w:hyperlink>
      <w:r w:rsidR="007533AC" w:rsidRPr="008A1264">
        <w:rPr>
          <w:rFonts w:ascii="Lato" w:eastAsia="Arial" w:hAnsi="Lato"/>
          <w:iCs/>
          <w:sz w:val="28"/>
          <w:szCs w:val="28"/>
        </w:rPr>
        <w:t xml:space="preserve"> </w:t>
      </w:r>
      <w:r w:rsidR="00DB52C5" w:rsidRPr="008A1264">
        <w:rPr>
          <w:rFonts w:ascii="Lato" w:eastAsia="Arial" w:hAnsi="Lato"/>
          <w:iCs/>
          <w:sz w:val="28"/>
          <w:szCs w:val="28"/>
        </w:rPr>
        <w:t xml:space="preserve">who will then forward this to the relevant </w:t>
      </w:r>
      <w:r w:rsidR="00055742" w:rsidRPr="008A1264">
        <w:rPr>
          <w:rFonts w:ascii="Lato" w:eastAsia="Arial" w:hAnsi="Lato"/>
          <w:iCs/>
          <w:sz w:val="28"/>
          <w:szCs w:val="28"/>
        </w:rPr>
        <w:t>Tri-Region</w:t>
      </w:r>
      <w:r w:rsidR="00DB52C5" w:rsidRPr="008A1264">
        <w:rPr>
          <w:rFonts w:ascii="Lato" w:eastAsia="Arial" w:hAnsi="Lato"/>
          <w:iCs/>
          <w:sz w:val="28"/>
          <w:szCs w:val="28"/>
        </w:rPr>
        <w:t xml:space="preserve">al representative to assess. </w:t>
      </w:r>
    </w:p>
    <w:p w14:paraId="03BE5124" w14:textId="5BFDBA0F" w:rsidR="0006347B" w:rsidRPr="008A1264" w:rsidRDefault="00864B35" w:rsidP="006E7A8F">
      <w:pPr>
        <w:spacing w:line="240" w:lineRule="auto"/>
        <w:ind w:left="142" w:right="23" w:hanging="142"/>
        <w:rPr>
          <w:rFonts w:ascii="Lato" w:hAnsi="Lato"/>
          <w:sz w:val="28"/>
          <w:szCs w:val="28"/>
        </w:rPr>
      </w:pPr>
      <w:r w:rsidRPr="008A1264">
        <w:rPr>
          <w:rFonts w:ascii="Lato" w:eastAsia="Arial" w:hAnsi="Lato"/>
          <w:iCs/>
          <w:sz w:val="28"/>
          <w:szCs w:val="28"/>
          <w:u w:val="single"/>
        </w:rPr>
        <w:t xml:space="preserve"> </w:t>
      </w:r>
      <w:r w:rsidR="0006347B" w:rsidRPr="008A1264">
        <w:rPr>
          <w:rFonts w:ascii="Lato" w:eastAsia="Arial" w:hAnsi="Lato"/>
          <w:iCs/>
          <w:sz w:val="28"/>
          <w:szCs w:val="28"/>
          <w:u w:val="single"/>
        </w:rPr>
        <w:t>_______</w:t>
      </w:r>
      <w:r w:rsidR="00111171" w:rsidRPr="008A1264">
        <w:rPr>
          <w:rFonts w:ascii="Lato" w:eastAsia="Arial" w:hAnsi="Lato"/>
          <w:iCs/>
          <w:sz w:val="28"/>
          <w:szCs w:val="28"/>
          <w:u w:val="single"/>
        </w:rPr>
        <w:t>_________</w:t>
      </w:r>
    </w:p>
    <w:p w14:paraId="3BF57AF7" w14:textId="4B652EB9" w:rsidR="008618AB" w:rsidRPr="008A1264" w:rsidRDefault="008618AB" w:rsidP="006E7A8F">
      <w:pPr>
        <w:spacing w:line="282" w:lineRule="auto"/>
        <w:ind w:left="142" w:right="20" w:hanging="142"/>
        <w:rPr>
          <w:rFonts w:ascii="Lato" w:eastAsia="Arial" w:hAnsi="Lato"/>
          <w:iCs/>
          <w:sz w:val="28"/>
          <w:szCs w:val="28"/>
          <w:u w:val="single"/>
        </w:rPr>
      </w:pPr>
      <w:r w:rsidRPr="008A1264">
        <w:rPr>
          <w:rFonts w:ascii="Lato" w:eastAsia="Arial" w:hAnsi="Lato"/>
          <w:iCs/>
          <w:sz w:val="28"/>
          <w:szCs w:val="28"/>
          <w:u w:val="single"/>
        </w:rPr>
        <w:t>Key Links</w:t>
      </w:r>
    </w:p>
    <w:p w14:paraId="537B315E" w14:textId="085C4ACD" w:rsidR="008618AB" w:rsidRPr="008A1264" w:rsidRDefault="006E7A8F" w:rsidP="006E7A8F">
      <w:pPr>
        <w:spacing w:line="282" w:lineRule="auto"/>
        <w:ind w:right="20"/>
        <w:rPr>
          <w:rFonts w:ascii="Lato" w:eastAsia="Arial" w:hAnsi="Lato"/>
          <w:iCs/>
          <w:sz w:val="28"/>
          <w:szCs w:val="28"/>
        </w:rPr>
      </w:pPr>
      <w:r w:rsidRPr="008A1264">
        <w:rPr>
          <w:rFonts w:ascii="Lato" w:eastAsia="Arial" w:hAnsi="Lato"/>
          <w:iCs/>
          <w:sz w:val="28"/>
          <w:szCs w:val="28"/>
        </w:rPr>
        <w:t>Module</w:t>
      </w:r>
      <w:r w:rsidR="001960C8" w:rsidRPr="008A1264">
        <w:rPr>
          <w:rFonts w:ascii="Lato" w:eastAsia="Arial" w:hAnsi="Lato"/>
          <w:iCs/>
          <w:sz w:val="28"/>
          <w:szCs w:val="28"/>
        </w:rPr>
        <w:t xml:space="preserve">s and associated questions can be found at </w:t>
      </w:r>
      <w:hyperlink r:id="rId51" w:history="1">
        <w:proofErr w:type="spellStart"/>
        <w:r w:rsidR="001960C8" w:rsidRPr="008A1264">
          <w:rPr>
            <w:rStyle w:val="Hyperlink"/>
            <w:rFonts w:ascii="Lato" w:eastAsia="Arial" w:hAnsi="Lato"/>
            <w:iCs/>
            <w:sz w:val="28"/>
            <w:szCs w:val="28"/>
          </w:rPr>
          <w:t>M</w:t>
        </w:r>
        <w:r w:rsidR="0084021B" w:rsidRPr="008A1264">
          <w:rPr>
            <w:rStyle w:val="Hyperlink"/>
            <w:rFonts w:ascii="Lato" w:eastAsia="Arial" w:hAnsi="Lato"/>
            <w:iCs/>
            <w:sz w:val="28"/>
            <w:szCs w:val="28"/>
          </w:rPr>
          <w:t>yAthletics</w:t>
        </w:r>
        <w:proofErr w:type="spellEnd"/>
        <w:r w:rsidR="0084021B" w:rsidRPr="008A1264">
          <w:rPr>
            <w:rStyle w:val="Hyperlink"/>
            <w:rFonts w:ascii="Lato" w:eastAsia="Arial" w:hAnsi="Lato"/>
            <w:iCs/>
            <w:sz w:val="28"/>
            <w:szCs w:val="28"/>
          </w:rPr>
          <w:t xml:space="preserve"> Portal</w:t>
        </w:r>
      </w:hyperlink>
      <w:r w:rsidR="0084021B" w:rsidRPr="008A1264">
        <w:rPr>
          <w:rFonts w:ascii="Lato" w:eastAsia="Arial" w:hAnsi="Lato"/>
          <w:iCs/>
          <w:sz w:val="28"/>
          <w:szCs w:val="28"/>
        </w:rPr>
        <w:t xml:space="preserve"> &gt; Useful Documents &gt; Officials Tab</w:t>
      </w:r>
    </w:p>
    <w:p w14:paraId="40290542" w14:textId="77777777" w:rsidR="00C40054" w:rsidRDefault="00C40054" w:rsidP="00621958">
      <w:pPr>
        <w:spacing w:line="282" w:lineRule="auto"/>
        <w:ind w:left="-851" w:right="20" w:hanging="142"/>
        <w:rPr>
          <w:rFonts w:ascii="Lato" w:eastAsia="Arial" w:hAnsi="Lato"/>
          <w:b/>
          <w:bCs/>
          <w:iCs/>
          <w:color w:val="000000" w:themeColor="text1"/>
          <w:sz w:val="24"/>
          <w:szCs w:val="24"/>
        </w:rPr>
      </w:pPr>
    </w:p>
    <w:p w14:paraId="607DBD33" w14:textId="77777777" w:rsidR="00E20E9E" w:rsidRDefault="00E20E9E" w:rsidP="00621958">
      <w:pPr>
        <w:spacing w:line="282" w:lineRule="auto"/>
        <w:ind w:left="-851" w:right="20" w:hanging="142"/>
        <w:rPr>
          <w:rFonts w:ascii="Lato" w:eastAsia="Arial" w:hAnsi="Lato"/>
          <w:b/>
          <w:bCs/>
          <w:iCs/>
          <w:color w:val="000000" w:themeColor="text1"/>
          <w:sz w:val="24"/>
          <w:szCs w:val="24"/>
        </w:rPr>
      </w:pPr>
    </w:p>
    <w:p w14:paraId="2F06A6F0" w14:textId="77777777" w:rsidR="00C40054" w:rsidRDefault="00C40054" w:rsidP="00621958">
      <w:pPr>
        <w:spacing w:line="282" w:lineRule="auto"/>
        <w:ind w:left="-851" w:right="20" w:hanging="142"/>
        <w:rPr>
          <w:rFonts w:ascii="Lato" w:eastAsia="Arial" w:hAnsi="Lato"/>
          <w:b/>
          <w:bCs/>
          <w:iCs/>
          <w:color w:val="000000" w:themeColor="text1"/>
          <w:sz w:val="24"/>
          <w:szCs w:val="24"/>
        </w:rPr>
      </w:pPr>
    </w:p>
    <w:p w14:paraId="0F322191" w14:textId="489CBDC5" w:rsidR="00621958" w:rsidRPr="00F9593A" w:rsidRDefault="00621958" w:rsidP="00621958">
      <w:pPr>
        <w:spacing w:line="282" w:lineRule="auto"/>
        <w:ind w:left="-851" w:right="20" w:hanging="142"/>
        <w:rPr>
          <w:rFonts w:ascii="Lato" w:eastAsia="Arial" w:hAnsi="Lato"/>
          <w:b/>
          <w:bCs/>
          <w:iCs/>
          <w:color w:val="000000" w:themeColor="text1"/>
          <w:sz w:val="24"/>
          <w:szCs w:val="24"/>
          <w:u w:val="single"/>
        </w:rPr>
      </w:pPr>
      <w:r w:rsidRPr="00F9593A">
        <w:rPr>
          <w:rFonts w:ascii="Lato" w:hAnsi="Lato"/>
          <w:noProof/>
          <w:sz w:val="24"/>
          <w:szCs w:val="24"/>
        </w:rPr>
        <w:drawing>
          <wp:anchor distT="0" distB="0" distL="114300" distR="114300" simplePos="0" relativeHeight="251658261" behindDoc="0" locked="0" layoutInCell="1" allowOverlap="1" wp14:anchorId="401DDE59" wp14:editId="1EC60599">
            <wp:simplePos x="0" y="0"/>
            <wp:positionH relativeFrom="margin">
              <wp:posOffset>-628650</wp:posOffset>
            </wp:positionH>
            <wp:positionV relativeFrom="paragraph">
              <wp:posOffset>363855</wp:posOffset>
            </wp:positionV>
            <wp:extent cx="7052945" cy="4295775"/>
            <wp:effectExtent l="0" t="0" r="0" b="9525"/>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rotWithShape="1">
                    <a:blip r:embed="rId52" cstate="print">
                      <a:extLst>
                        <a:ext uri="{28A0092B-C50C-407E-A947-70E740481C1C}">
                          <a14:useLocalDpi xmlns:a14="http://schemas.microsoft.com/office/drawing/2010/main" val="0"/>
                        </a:ext>
                      </a:extLst>
                    </a:blip>
                    <a:srcRect l="13665" t="45622" r="64163" b="12545"/>
                    <a:stretch/>
                  </pic:blipFill>
                  <pic:spPr bwMode="auto">
                    <a:xfrm>
                      <a:off x="0" y="0"/>
                      <a:ext cx="7052945" cy="429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593A">
        <w:rPr>
          <w:rFonts w:ascii="Lato" w:eastAsia="Arial" w:hAnsi="Lato"/>
          <w:b/>
          <w:bCs/>
          <w:iCs/>
          <w:color w:val="000000" w:themeColor="text1"/>
          <w:sz w:val="24"/>
          <w:szCs w:val="24"/>
        </w:rPr>
        <w:t xml:space="preserve"> </w:t>
      </w:r>
      <w:bookmarkStart w:id="7" w:name="L3R"/>
      <w:r w:rsidRPr="00F9593A">
        <w:rPr>
          <w:rFonts w:ascii="Lato" w:eastAsia="Arial" w:hAnsi="Lato"/>
          <w:b/>
          <w:bCs/>
          <w:iCs/>
          <w:color w:val="000000" w:themeColor="text1"/>
          <w:sz w:val="24"/>
          <w:szCs w:val="24"/>
          <w:u w:val="single"/>
        </w:rPr>
        <w:t xml:space="preserve">Level 3 Endurance Roles </w:t>
      </w:r>
      <w:bookmarkEnd w:id="7"/>
    </w:p>
    <w:p w14:paraId="2BF7A293" w14:textId="27FD0BF9"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59BD105E" w14:textId="282EEFDB"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6F5ACBB3" w14:textId="1A11BF9B"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49086138" w14:textId="77777777"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018F1076" w14:textId="77777777"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41AD764E" w14:textId="77777777"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404574FD" w14:textId="77777777"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4F033F0F" w14:textId="77777777" w:rsidR="006E054C" w:rsidRPr="00F9593A" w:rsidRDefault="006E054C" w:rsidP="00621958">
      <w:pPr>
        <w:spacing w:line="282" w:lineRule="auto"/>
        <w:ind w:left="-851" w:right="20" w:hanging="142"/>
        <w:rPr>
          <w:rFonts w:ascii="Lato" w:eastAsia="Arial" w:hAnsi="Lato"/>
          <w:b/>
          <w:bCs/>
          <w:iCs/>
          <w:color w:val="000000" w:themeColor="text1"/>
          <w:sz w:val="24"/>
          <w:szCs w:val="24"/>
          <w:u w:val="single"/>
        </w:rPr>
      </w:pPr>
    </w:p>
    <w:p w14:paraId="26395F75" w14:textId="4C63090A" w:rsidR="00621958" w:rsidRPr="00F9593A" w:rsidRDefault="00621958" w:rsidP="008618AB">
      <w:pPr>
        <w:spacing w:line="282" w:lineRule="auto"/>
        <w:ind w:right="20"/>
        <w:rPr>
          <w:rFonts w:ascii="Lato" w:eastAsia="Arial" w:hAnsi="Lato"/>
          <w:b/>
          <w:bCs/>
          <w:iCs/>
          <w:color w:val="000000" w:themeColor="text1"/>
          <w:sz w:val="24"/>
          <w:szCs w:val="24"/>
        </w:rPr>
      </w:pPr>
    </w:p>
    <w:p w14:paraId="34A50C40" w14:textId="7FB0B8D7" w:rsidR="00621958" w:rsidRPr="00F9593A" w:rsidRDefault="00621958" w:rsidP="008618AB">
      <w:pPr>
        <w:spacing w:line="282" w:lineRule="auto"/>
        <w:ind w:right="20"/>
        <w:rPr>
          <w:rFonts w:ascii="Lato" w:eastAsia="Arial" w:hAnsi="Lato"/>
          <w:b/>
          <w:bCs/>
          <w:iCs/>
          <w:color w:val="000000" w:themeColor="text1"/>
          <w:sz w:val="24"/>
          <w:szCs w:val="24"/>
        </w:rPr>
      </w:pPr>
    </w:p>
    <w:p w14:paraId="662B852C" w14:textId="2EA0D8C7" w:rsidR="00621958" w:rsidRPr="00F9593A" w:rsidRDefault="00621958" w:rsidP="008618AB">
      <w:pPr>
        <w:spacing w:line="282" w:lineRule="auto"/>
        <w:ind w:right="20"/>
        <w:rPr>
          <w:rFonts w:ascii="Lato" w:eastAsia="Arial" w:hAnsi="Lato"/>
          <w:b/>
          <w:bCs/>
          <w:iCs/>
          <w:color w:val="000000" w:themeColor="text1"/>
          <w:sz w:val="24"/>
          <w:szCs w:val="24"/>
        </w:rPr>
      </w:pPr>
    </w:p>
    <w:p w14:paraId="6BA9246E" w14:textId="52E77D81" w:rsidR="00621958" w:rsidRPr="00F9593A" w:rsidRDefault="00621958" w:rsidP="008618AB">
      <w:pPr>
        <w:spacing w:line="282" w:lineRule="auto"/>
        <w:ind w:right="20"/>
        <w:rPr>
          <w:rFonts w:ascii="Lato" w:eastAsia="Arial" w:hAnsi="Lato"/>
          <w:b/>
          <w:bCs/>
          <w:iCs/>
          <w:color w:val="000000" w:themeColor="text1"/>
          <w:sz w:val="24"/>
          <w:szCs w:val="24"/>
        </w:rPr>
      </w:pPr>
    </w:p>
    <w:p w14:paraId="15C6AD49" w14:textId="01F280D2" w:rsidR="00621958" w:rsidRPr="00F9593A" w:rsidRDefault="00621958" w:rsidP="008618AB">
      <w:pPr>
        <w:spacing w:line="282" w:lineRule="auto"/>
        <w:ind w:right="20"/>
        <w:rPr>
          <w:rFonts w:ascii="Lato" w:eastAsia="Arial" w:hAnsi="Lato"/>
          <w:b/>
          <w:bCs/>
          <w:iCs/>
          <w:color w:val="000000" w:themeColor="text1"/>
          <w:sz w:val="24"/>
          <w:szCs w:val="24"/>
        </w:rPr>
      </w:pPr>
    </w:p>
    <w:p w14:paraId="4F44ADB6" w14:textId="18C90C84" w:rsidR="00621958" w:rsidRPr="00F9593A" w:rsidRDefault="00621958" w:rsidP="008618AB">
      <w:pPr>
        <w:spacing w:line="282" w:lineRule="auto"/>
        <w:ind w:right="20"/>
        <w:rPr>
          <w:rFonts w:ascii="Lato" w:eastAsia="Arial" w:hAnsi="Lato"/>
          <w:b/>
          <w:bCs/>
          <w:iCs/>
          <w:color w:val="000000" w:themeColor="text1"/>
          <w:sz w:val="24"/>
          <w:szCs w:val="24"/>
        </w:rPr>
      </w:pPr>
    </w:p>
    <w:p w14:paraId="73F1F5EC" w14:textId="24745400" w:rsidR="00621958" w:rsidRPr="00F9593A" w:rsidRDefault="00621958" w:rsidP="008618AB">
      <w:pPr>
        <w:spacing w:line="282" w:lineRule="auto"/>
        <w:ind w:right="20"/>
        <w:rPr>
          <w:rFonts w:ascii="Lato" w:eastAsia="Arial" w:hAnsi="Lato"/>
          <w:b/>
          <w:bCs/>
          <w:iCs/>
          <w:color w:val="000000" w:themeColor="text1"/>
          <w:sz w:val="24"/>
          <w:szCs w:val="24"/>
        </w:rPr>
      </w:pPr>
    </w:p>
    <w:p w14:paraId="1DC741D1" w14:textId="0034C326" w:rsidR="00621958" w:rsidRPr="00F9593A" w:rsidRDefault="00621958" w:rsidP="008618AB">
      <w:pPr>
        <w:spacing w:line="282" w:lineRule="auto"/>
        <w:ind w:right="20"/>
        <w:rPr>
          <w:rFonts w:ascii="Lato" w:eastAsia="Arial" w:hAnsi="Lato"/>
          <w:b/>
          <w:bCs/>
          <w:iCs/>
          <w:color w:val="000000" w:themeColor="text1"/>
          <w:sz w:val="24"/>
          <w:szCs w:val="24"/>
        </w:rPr>
      </w:pPr>
    </w:p>
    <w:p w14:paraId="032F4294" w14:textId="4719DCF7" w:rsidR="00621958" w:rsidRPr="00F9593A" w:rsidRDefault="00621958" w:rsidP="008618AB">
      <w:pPr>
        <w:spacing w:line="282" w:lineRule="auto"/>
        <w:ind w:right="20"/>
        <w:rPr>
          <w:rFonts w:ascii="Lato" w:eastAsia="Arial" w:hAnsi="Lato"/>
          <w:b/>
          <w:bCs/>
          <w:iCs/>
          <w:color w:val="000000" w:themeColor="text1"/>
          <w:sz w:val="24"/>
          <w:szCs w:val="24"/>
        </w:rPr>
      </w:pPr>
    </w:p>
    <w:p w14:paraId="463ED698" w14:textId="73BB6E31" w:rsidR="00621958" w:rsidRPr="00F9593A" w:rsidRDefault="00621958" w:rsidP="008618AB">
      <w:pPr>
        <w:spacing w:line="282" w:lineRule="auto"/>
        <w:ind w:right="20"/>
        <w:rPr>
          <w:rFonts w:ascii="Lato" w:eastAsia="Arial" w:hAnsi="Lato"/>
          <w:b/>
          <w:bCs/>
          <w:iCs/>
          <w:color w:val="000000" w:themeColor="text1"/>
          <w:sz w:val="24"/>
          <w:szCs w:val="24"/>
        </w:rPr>
      </w:pPr>
    </w:p>
    <w:p w14:paraId="787F39FE" w14:textId="43E0D091" w:rsidR="00621958" w:rsidRPr="00F9593A" w:rsidRDefault="00621958" w:rsidP="008618AB">
      <w:pPr>
        <w:spacing w:line="282" w:lineRule="auto"/>
        <w:ind w:right="20"/>
        <w:rPr>
          <w:rFonts w:ascii="Lato" w:eastAsia="Arial" w:hAnsi="Lato"/>
          <w:b/>
          <w:bCs/>
          <w:iCs/>
          <w:color w:val="000000" w:themeColor="text1"/>
          <w:sz w:val="24"/>
          <w:szCs w:val="24"/>
        </w:rPr>
      </w:pPr>
    </w:p>
    <w:p w14:paraId="22AE17EE" w14:textId="0BD8C35B" w:rsidR="00621958" w:rsidRPr="00F9593A" w:rsidRDefault="00621958" w:rsidP="008618AB">
      <w:pPr>
        <w:spacing w:line="282" w:lineRule="auto"/>
        <w:ind w:right="20"/>
        <w:rPr>
          <w:rFonts w:ascii="Lato" w:eastAsia="Arial" w:hAnsi="Lato"/>
          <w:b/>
          <w:bCs/>
          <w:iCs/>
          <w:color w:val="000000" w:themeColor="text1"/>
          <w:sz w:val="24"/>
          <w:szCs w:val="24"/>
        </w:rPr>
      </w:pPr>
    </w:p>
    <w:p w14:paraId="15CB2EE3" w14:textId="2ED2701D" w:rsidR="00621958" w:rsidRPr="00F9593A" w:rsidRDefault="00621958" w:rsidP="008618AB">
      <w:pPr>
        <w:spacing w:line="282" w:lineRule="auto"/>
        <w:ind w:right="20"/>
        <w:rPr>
          <w:rFonts w:ascii="Lato" w:eastAsia="Arial" w:hAnsi="Lato"/>
          <w:b/>
          <w:bCs/>
          <w:iCs/>
          <w:color w:val="000000" w:themeColor="text1"/>
          <w:sz w:val="24"/>
          <w:szCs w:val="24"/>
        </w:rPr>
      </w:pPr>
    </w:p>
    <w:p w14:paraId="5A23E479" w14:textId="2E00CAED" w:rsidR="00621958" w:rsidRPr="00F9593A" w:rsidRDefault="00621958" w:rsidP="008618AB">
      <w:pPr>
        <w:spacing w:line="282" w:lineRule="auto"/>
        <w:ind w:right="20"/>
        <w:rPr>
          <w:rFonts w:ascii="Lato" w:eastAsia="Arial" w:hAnsi="Lato"/>
          <w:b/>
          <w:bCs/>
          <w:iCs/>
          <w:color w:val="000000" w:themeColor="text1"/>
          <w:sz w:val="24"/>
          <w:szCs w:val="24"/>
        </w:rPr>
      </w:pPr>
    </w:p>
    <w:p w14:paraId="6F75BF2F" w14:textId="13346D28" w:rsidR="00621958" w:rsidRPr="00F9593A" w:rsidRDefault="00621958" w:rsidP="008618AB">
      <w:pPr>
        <w:spacing w:line="282" w:lineRule="auto"/>
        <w:ind w:right="20"/>
        <w:rPr>
          <w:rFonts w:ascii="Lato" w:eastAsia="Arial" w:hAnsi="Lato"/>
          <w:b/>
          <w:bCs/>
          <w:iCs/>
          <w:color w:val="000000" w:themeColor="text1"/>
          <w:sz w:val="24"/>
          <w:szCs w:val="24"/>
        </w:rPr>
      </w:pPr>
    </w:p>
    <w:p w14:paraId="5D4C4D67" w14:textId="53425942" w:rsidR="00621958" w:rsidRPr="00F9593A" w:rsidRDefault="00621958" w:rsidP="008618AB">
      <w:pPr>
        <w:spacing w:line="282" w:lineRule="auto"/>
        <w:ind w:right="20"/>
        <w:rPr>
          <w:rFonts w:ascii="Lato" w:eastAsia="Arial" w:hAnsi="Lato"/>
          <w:b/>
          <w:bCs/>
          <w:iCs/>
          <w:color w:val="000000" w:themeColor="text1"/>
          <w:sz w:val="24"/>
          <w:szCs w:val="24"/>
        </w:rPr>
      </w:pPr>
    </w:p>
    <w:p w14:paraId="336727F2" w14:textId="17744921" w:rsidR="00621958" w:rsidRPr="00F9593A" w:rsidRDefault="00621958" w:rsidP="008618AB">
      <w:pPr>
        <w:spacing w:line="282" w:lineRule="auto"/>
        <w:ind w:right="20"/>
        <w:rPr>
          <w:rFonts w:ascii="Lato" w:eastAsia="Arial" w:hAnsi="Lato"/>
          <w:b/>
          <w:bCs/>
          <w:iCs/>
          <w:color w:val="000000" w:themeColor="text1"/>
          <w:sz w:val="24"/>
          <w:szCs w:val="24"/>
        </w:rPr>
      </w:pPr>
    </w:p>
    <w:p w14:paraId="63264523" w14:textId="4E373ADD" w:rsidR="00621958" w:rsidRDefault="00621958" w:rsidP="008618AB">
      <w:pPr>
        <w:spacing w:line="282" w:lineRule="auto"/>
        <w:ind w:right="20"/>
        <w:rPr>
          <w:rFonts w:ascii="Lato" w:eastAsia="Arial" w:hAnsi="Lato"/>
          <w:b/>
          <w:bCs/>
          <w:iCs/>
          <w:color w:val="000000" w:themeColor="text1"/>
          <w:sz w:val="24"/>
          <w:szCs w:val="24"/>
        </w:rPr>
      </w:pPr>
    </w:p>
    <w:p w14:paraId="374B8F20" w14:textId="77777777" w:rsidR="00C40054" w:rsidRPr="00F9593A" w:rsidRDefault="00C40054" w:rsidP="008618AB">
      <w:pPr>
        <w:spacing w:line="282" w:lineRule="auto"/>
        <w:ind w:right="20"/>
        <w:rPr>
          <w:rFonts w:ascii="Lato" w:eastAsia="Arial" w:hAnsi="Lato"/>
          <w:b/>
          <w:bCs/>
          <w:iCs/>
          <w:color w:val="000000" w:themeColor="text1"/>
          <w:sz w:val="24"/>
          <w:szCs w:val="24"/>
        </w:rPr>
      </w:pPr>
    </w:p>
    <w:p w14:paraId="37DA0062" w14:textId="414D901C" w:rsidR="00621958" w:rsidRPr="00F9593A" w:rsidRDefault="00621958" w:rsidP="008618AB">
      <w:pPr>
        <w:spacing w:line="282" w:lineRule="auto"/>
        <w:ind w:right="20"/>
        <w:rPr>
          <w:rFonts w:ascii="Lato" w:eastAsia="Arial" w:hAnsi="Lato"/>
          <w:b/>
          <w:bCs/>
          <w:iCs/>
          <w:color w:val="000000" w:themeColor="text1"/>
          <w:sz w:val="24"/>
          <w:szCs w:val="24"/>
        </w:rPr>
      </w:pPr>
    </w:p>
    <w:p w14:paraId="579E5A36" w14:textId="70F7B3DD" w:rsidR="00621958" w:rsidRPr="00F9593A" w:rsidRDefault="00621958" w:rsidP="008618AB">
      <w:pPr>
        <w:spacing w:line="282" w:lineRule="auto"/>
        <w:ind w:right="20"/>
        <w:rPr>
          <w:rFonts w:ascii="Lato" w:eastAsia="Arial" w:hAnsi="Lato"/>
          <w:b/>
          <w:bCs/>
          <w:iCs/>
          <w:color w:val="000000" w:themeColor="text1"/>
          <w:sz w:val="24"/>
          <w:szCs w:val="24"/>
        </w:rPr>
      </w:pPr>
    </w:p>
    <w:p w14:paraId="6B772C5D" w14:textId="7B33B449" w:rsidR="00710164" w:rsidRPr="00F9593A" w:rsidRDefault="00456285" w:rsidP="00456285">
      <w:pPr>
        <w:spacing w:line="282" w:lineRule="auto"/>
        <w:ind w:right="20"/>
        <w:rPr>
          <w:rFonts w:ascii="Lato" w:eastAsia="Arial" w:hAnsi="Lato"/>
          <w:b/>
          <w:bCs/>
          <w:iCs/>
          <w:color w:val="C00000"/>
          <w:sz w:val="24"/>
          <w:szCs w:val="24"/>
          <w:u w:val="single"/>
        </w:rPr>
      </w:pPr>
      <w:r w:rsidRPr="00F9593A">
        <w:rPr>
          <w:rFonts w:ascii="Lato" w:eastAsia="Arial" w:hAnsi="Lato"/>
          <w:b/>
          <w:bCs/>
          <w:iCs/>
          <w:color w:val="C00000"/>
          <w:sz w:val="24"/>
          <w:szCs w:val="24"/>
        </w:rPr>
        <w:lastRenderedPageBreak/>
        <w:t xml:space="preserve">   </w:t>
      </w:r>
      <w:r w:rsidR="005011B1" w:rsidRPr="00F9593A">
        <w:rPr>
          <w:rFonts w:ascii="Lato" w:eastAsia="Arial" w:hAnsi="Lato"/>
          <w:b/>
          <w:bCs/>
          <w:iCs/>
          <w:color w:val="C00000"/>
          <w:sz w:val="24"/>
          <w:szCs w:val="24"/>
        </w:rPr>
        <w:t xml:space="preserve">  </w:t>
      </w:r>
      <w:r w:rsidRPr="00F9593A">
        <w:rPr>
          <w:rFonts w:ascii="Lato" w:eastAsia="Arial" w:hAnsi="Lato"/>
          <w:b/>
          <w:bCs/>
          <w:iCs/>
          <w:color w:val="C00000"/>
          <w:sz w:val="24"/>
          <w:szCs w:val="24"/>
        </w:rPr>
        <w:t xml:space="preserve"> </w:t>
      </w:r>
      <w:bookmarkStart w:id="8" w:name="L4E"/>
      <w:r w:rsidR="00710164" w:rsidRPr="00F9593A">
        <w:rPr>
          <w:rFonts w:ascii="Lato" w:eastAsia="Arial" w:hAnsi="Lato"/>
          <w:b/>
          <w:bCs/>
          <w:iCs/>
          <w:color w:val="C00000"/>
          <w:sz w:val="24"/>
          <w:szCs w:val="24"/>
          <w:u w:val="single"/>
        </w:rPr>
        <w:t>LEVEL 4 ENDURANCE OFFICIAL</w:t>
      </w:r>
      <w:bookmarkEnd w:id="8"/>
    </w:p>
    <w:p w14:paraId="300150FD" w14:textId="77777777" w:rsidR="006E054C" w:rsidRPr="00F9593A" w:rsidRDefault="006E054C" w:rsidP="00710164">
      <w:pPr>
        <w:spacing w:line="282" w:lineRule="auto"/>
        <w:ind w:right="20"/>
        <w:rPr>
          <w:rFonts w:ascii="Lato" w:eastAsia="Arial" w:hAnsi="Lato"/>
          <w:b/>
          <w:bCs/>
          <w:iCs/>
          <w:color w:val="C00000"/>
          <w:sz w:val="24"/>
          <w:szCs w:val="24"/>
          <w:u w:val="single"/>
        </w:rPr>
      </w:pPr>
    </w:p>
    <w:p w14:paraId="5A09B372" w14:textId="77777777" w:rsidR="006E054C" w:rsidRPr="00F9593A" w:rsidRDefault="006E054C" w:rsidP="00710164">
      <w:pPr>
        <w:spacing w:line="282" w:lineRule="auto"/>
        <w:ind w:right="20"/>
        <w:rPr>
          <w:rFonts w:ascii="Lato" w:eastAsia="Arial" w:hAnsi="Lato"/>
          <w:b/>
          <w:bCs/>
          <w:iCs/>
          <w:color w:val="C00000"/>
          <w:sz w:val="24"/>
          <w:szCs w:val="24"/>
          <w:u w:val="single"/>
        </w:rPr>
      </w:pPr>
    </w:p>
    <w:p w14:paraId="4E62EB37" w14:textId="77777777" w:rsidR="006E054C" w:rsidRPr="00F9593A" w:rsidRDefault="006E054C" w:rsidP="00710164">
      <w:pPr>
        <w:spacing w:line="282" w:lineRule="auto"/>
        <w:ind w:right="20"/>
        <w:rPr>
          <w:rFonts w:ascii="Lato" w:eastAsia="Arial" w:hAnsi="Lato"/>
          <w:b/>
          <w:bCs/>
          <w:iCs/>
          <w:color w:val="C00000"/>
          <w:sz w:val="24"/>
          <w:szCs w:val="24"/>
          <w:u w:val="single"/>
        </w:rPr>
      </w:pPr>
    </w:p>
    <w:p w14:paraId="44BAD9C2" w14:textId="77777777" w:rsidR="006E054C" w:rsidRPr="00F9593A" w:rsidRDefault="006E054C" w:rsidP="00710164">
      <w:pPr>
        <w:spacing w:line="282" w:lineRule="auto"/>
        <w:ind w:right="20"/>
        <w:rPr>
          <w:rFonts w:ascii="Lato" w:eastAsia="Arial" w:hAnsi="Lato"/>
          <w:b/>
          <w:bCs/>
          <w:iCs/>
          <w:color w:val="C00000"/>
          <w:sz w:val="24"/>
          <w:szCs w:val="24"/>
          <w:u w:val="single"/>
        </w:rPr>
      </w:pPr>
    </w:p>
    <w:p w14:paraId="55EDCEEA" w14:textId="606BDD54" w:rsidR="00710164" w:rsidRPr="00F9593A" w:rsidRDefault="006E054C" w:rsidP="00710164">
      <w:pPr>
        <w:spacing w:line="282" w:lineRule="auto"/>
        <w:ind w:right="20"/>
        <w:rPr>
          <w:rFonts w:ascii="Lato" w:eastAsia="Arial" w:hAnsi="Lato"/>
          <w:b/>
          <w:bCs/>
          <w:iCs/>
          <w:color w:val="C00000"/>
          <w:sz w:val="24"/>
          <w:szCs w:val="24"/>
          <w:u w:val="single"/>
        </w:rPr>
      </w:pPr>
      <w:r w:rsidRPr="00F9593A">
        <w:rPr>
          <w:rFonts w:ascii="Lato" w:eastAsia="Times New Roman" w:hAnsi="Lato"/>
          <w:b/>
          <w:bCs/>
          <w:noProof/>
          <w:color w:val="000000" w:themeColor="text1"/>
          <w:sz w:val="24"/>
          <w:szCs w:val="24"/>
        </w:rPr>
        <w:drawing>
          <wp:anchor distT="0" distB="0" distL="114300" distR="114300" simplePos="0" relativeHeight="251658257" behindDoc="0" locked="0" layoutInCell="1" allowOverlap="1" wp14:anchorId="42BDA38D" wp14:editId="41CD131C">
            <wp:simplePos x="0" y="0"/>
            <wp:positionH relativeFrom="margin">
              <wp:posOffset>-57150</wp:posOffset>
            </wp:positionH>
            <wp:positionV relativeFrom="page">
              <wp:posOffset>721995</wp:posOffset>
            </wp:positionV>
            <wp:extent cx="6134100" cy="5562600"/>
            <wp:effectExtent l="0" t="0" r="0" b="0"/>
            <wp:wrapNone/>
            <wp:docPr id="30" name="Diagram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p>
    <w:p w14:paraId="1F27CCD6"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54EA01D0"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30545AC3"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2F2AA848"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1286A9E6"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5330AAEE"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0D1A4627"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440209E7"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1D42C48D"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257B22B3"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7FEEFFD2" w14:textId="77777777" w:rsidR="00710164" w:rsidRPr="00F9593A" w:rsidRDefault="00710164" w:rsidP="00710164">
      <w:pPr>
        <w:spacing w:line="282" w:lineRule="auto"/>
        <w:ind w:right="20"/>
        <w:rPr>
          <w:rFonts w:ascii="Lato" w:eastAsia="Arial" w:hAnsi="Lato"/>
          <w:b/>
          <w:bCs/>
          <w:iCs/>
          <w:color w:val="C00000"/>
          <w:sz w:val="24"/>
          <w:szCs w:val="24"/>
          <w:u w:val="single"/>
        </w:rPr>
      </w:pPr>
    </w:p>
    <w:p w14:paraId="6E2A5AE0" w14:textId="7FB3BA1C" w:rsidR="00710164" w:rsidRPr="00F9593A" w:rsidRDefault="00710164" w:rsidP="00710164">
      <w:pPr>
        <w:spacing w:line="282" w:lineRule="auto"/>
        <w:ind w:right="20"/>
        <w:rPr>
          <w:rFonts w:ascii="Lato" w:eastAsia="Arial" w:hAnsi="Lato"/>
          <w:b/>
          <w:bCs/>
          <w:iCs/>
          <w:color w:val="000000" w:themeColor="text1"/>
          <w:sz w:val="28"/>
          <w:szCs w:val="28"/>
        </w:rPr>
      </w:pPr>
      <w:r w:rsidRPr="00F9593A">
        <w:rPr>
          <w:rFonts w:ascii="Lato" w:eastAsia="Arial" w:hAnsi="Lato"/>
          <w:b/>
          <w:bCs/>
          <w:iCs/>
          <w:color w:val="000000" w:themeColor="text1"/>
          <w:sz w:val="28"/>
          <w:szCs w:val="28"/>
        </w:rPr>
        <w:t xml:space="preserve">* Level 4 Courses operated by UKA  </w:t>
      </w:r>
    </w:p>
    <w:p w14:paraId="27796547" w14:textId="4BE71991" w:rsidR="00710164" w:rsidRPr="00F9593A" w:rsidRDefault="00710164" w:rsidP="00710164">
      <w:pPr>
        <w:spacing w:line="282" w:lineRule="auto"/>
        <w:ind w:right="20"/>
        <w:rPr>
          <w:rFonts w:ascii="Lato" w:eastAsia="Arial" w:hAnsi="Lato"/>
          <w:b/>
          <w:bCs/>
          <w:iCs/>
          <w:sz w:val="28"/>
          <w:szCs w:val="28"/>
        </w:rPr>
      </w:pPr>
      <w:r w:rsidRPr="00F9593A">
        <w:rPr>
          <w:rFonts w:ascii="Lato" w:eastAsia="Arial" w:hAnsi="Lato"/>
          <w:b/>
          <w:bCs/>
          <w:iCs/>
          <w:color w:val="000000" w:themeColor="text1"/>
          <w:sz w:val="28"/>
          <w:szCs w:val="28"/>
        </w:rPr>
        <w:t xml:space="preserve">** </w:t>
      </w:r>
      <w:r w:rsidR="00C17566" w:rsidRPr="00F9593A">
        <w:rPr>
          <w:rFonts w:ascii="Lato" w:eastAsia="Arial" w:hAnsi="Lato"/>
          <w:b/>
          <w:bCs/>
          <w:iCs/>
          <w:color w:val="000000" w:themeColor="text1"/>
          <w:sz w:val="28"/>
          <w:szCs w:val="28"/>
        </w:rPr>
        <w:t>Four</w:t>
      </w:r>
      <w:r w:rsidRPr="00F9593A">
        <w:rPr>
          <w:rFonts w:ascii="Lato" w:eastAsia="Arial" w:hAnsi="Lato"/>
          <w:b/>
          <w:bCs/>
          <w:iCs/>
          <w:color w:val="000000" w:themeColor="text1"/>
          <w:sz w:val="28"/>
          <w:szCs w:val="28"/>
        </w:rPr>
        <w:t xml:space="preserve"> reports must include the following </w:t>
      </w:r>
      <w:r w:rsidR="005011B1" w:rsidRPr="00F9593A">
        <w:rPr>
          <w:rFonts w:ascii="Lato" w:eastAsia="Arial" w:hAnsi="Lato"/>
          <w:b/>
          <w:bCs/>
          <w:iCs/>
          <w:color w:val="000000" w:themeColor="text1"/>
          <w:sz w:val="28"/>
          <w:szCs w:val="28"/>
        </w:rPr>
        <w:t>duties:</w:t>
      </w:r>
      <w:r w:rsidR="008437A5" w:rsidRPr="00F9593A">
        <w:rPr>
          <w:rFonts w:ascii="Lato" w:eastAsia="Arial" w:hAnsi="Lato"/>
          <w:b/>
          <w:bCs/>
          <w:iCs/>
          <w:color w:val="000000" w:themeColor="text1"/>
          <w:sz w:val="28"/>
          <w:szCs w:val="28"/>
        </w:rPr>
        <w:t xml:space="preserve"> (1) Referee/Assistant </w:t>
      </w:r>
      <w:r w:rsidR="008437A5" w:rsidRPr="00F9593A">
        <w:rPr>
          <w:rFonts w:ascii="Lato" w:eastAsia="Arial" w:hAnsi="Lato"/>
          <w:b/>
          <w:bCs/>
          <w:iCs/>
          <w:sz w:val="28"/>
          <w:szCs w:val="28"/>
        </w:rPr>
        <w:t>Referee (2) Start Area Coordinator/Start Director (3) Finish Area Coordinator/Finish Director (4) Clerk of Course/Course Director</w:t>
      </w:r>
      <w:r w:rsidR="0045079A" w:rsidRPr="00F9593A">
        <w:rPr>
          <w:rFonts w:ascii="Lato" w:eastAsia="Arial" w:hAnsi="Lato"/>
          <w:b/>
          <w:bCs/>
          <w:iCs/>
          <w:sz w:val="28"/>
          <w:szCs w:val="28"/>
        </w:rPr>
        <w:t>. These are to be organised by Head of Endurance Sub-Group.</w:t>
      </w:r>
    </w:p>
    <w:p w14:paraId="1E3C00FE" w14:textId="68BD15EE" w:rsidR="00DD5730" w:rsidRDefault="00710164" w:rsidP="00167376">
      <w:pPr>
        <w:spacing w:line="282" w:lineRule="auto"/>
        <w:ind w:right="20"/>
        <w:rPr>
          <w:rFonts w:ascii="Lato" w:eastAsia="Arial" w:hAnsi="Lato"/>
          <w:b/>
          <w:bCs/>
          <w:iCs/>
          <w:sz w:val="28"/>
          <w:szCs w:val="28"/>
        </w:rPr>
      </w:pPr>
      <w:r w:rsidRPr="00F9593A">
        <w:rPr>
          <w:rFonts w:ascii="Lato" w:eastAsia="Arial" w:hAnsi="Lato"/>
          <w:b/>
          <w:bCs/>
          <w:iCs/>
          <w:sz w:val="28"/>
          <w:szCs w:val="28"/>
        </w:rPr>
        <w:t xml:space="preserve">Submit documents to </w:t>
      </w:r>
      <w:r w:rsidR="00DD5730">
        <w:rPr>
          <w:rFonts w:ascii="Lato" w:eastAsia="Arial" w:hAnsi="Lato"/>
          <w:b/>
          <w:bCs/>
          <w:iCs/>
          <w:sz w:val="28"/>
          <w:szCs w:val="28"/>
        </w:rPr>
        <w:t xml:space="preserve">Tri-Region </w:t>
      </w:r>
      <w:r w:rsidR="00B06207">
        <w:rPr>
          <w:rFonts w:ascii="Lato" w:eastAsia="Arial" w:hAnsi="Lato"/>
          <w:b/>
          <w:bCs/>
          <w:iCs/>
          <w:sz w:val="28"/>
          <w:szCs w:val="28"/>
        </w:rPr>
        <w:t xml:space="preserve">Upgrading </w:t>
      </w:r>
      <w:r w:rsidR="00DD5730">
        <w:rPr>
          <w:rFonts w:ascii="Lato" w:eastAsia="Arial" w:hAnsi="Lato"/>
          <w:b/>
          <w:bCs/>
          <w:iCs/>
          <w:sz w:val="28"/>
          <w:szCs w:val="28"/>
        </w:rPr>
        <w:t>Secretary</w:t>
      </w:r>
    </w:p>
    <w:p w14:paraId="512EFBF1" w14:textId="283CF457" w:rsidR="00460D8D" w:rsidRDefault="00DD5730" w:rsidP="00167376">
      <w:pPr>
        <w:spacing w:line="282" w:lineRule="auto"/>
        <w:ind w:right="20"/>
        <w:rPr>
          <w:rFonts w:ascii="Lato" w:eastAsia="Arial" w:hAnsi="Lato"/>
          <w:b/>
          <w:bCs/>
          <w:iCs/>
          <w:sz w:val="28"/>
          <w:szCs w:val="28"/>
        </w:rPr>
      </w:pPr>
      <w:r>
        <w:rPr>
          <w:rFonts w:ascii="Lato" w:eastAsia="Arial" w:hAnsi="Lato"/>
          <w:b/>
          <w:bCs/>
          <w:iCs/>
          <w:sz w:val="28"/>
          <w:szCs w:val="28"/>
        </w:rPr>
        <w:t>North</w:t>
      </w:r>
      <w:r w:rsidR="00460D8D">
        <w:rPr>
          <w:rFonts w:ascii="Lato" w:eastAsia="Arial" w:hAnsi="Lato"/>
          <w:b/>
          <w:bCs/>
          <w:iCs/>
          <w:sz w:val="28"/>
          <w:szCs w:val="28"/>
        </w:rPr>
        <w:t xml:space="preserve">ern - </w:t>
      </w:r>
      <w:hyperlink r:id="rId58" w:history="1">
        <w:r w:rsidR="00460D8D" w:rsidRPr="00F9593A">
          <w:rPr>
            <w:rStyle w:val="Hyperlink"/>
            <w:rFonts w:ascii="Lato" w:eastAsia="Arial" w:hAnsi="Lato"/>
            <w:b/>
            <w:bCs/>
            <w:iCs/>
            <w:color w:val="auto"/>
            <w:sz w:val="28"/>
            <w:szCs w:val="28"/>
          </w:rPr>
          <w:t>ArwelWilliams@aol.com</w:t>
        </w:r>
      </w:hyperlink>
      <w:r w:rsidR="00460D8D" w:rsidRPr="00F9593A">
        <w:rPr>
          <w:rFonts w:ascii="Lato" w:eastAsia="Arial" w:hAnsi="Lato"/>
          <w:b/>
          <w:bCs/>
          <w:iCs/>
          <w:sz w:val="28"/>
          <w:szCs w:val="28"/>
        </w:rPr>
        <w:t xml:space="preserve">   </w:t>
      </w:r>
    </w:p>
    <w:p w14:paraId="772F2ABC" w14:textId="057C2584" w:rsidR="00710164" w:rsidRPr="00F9593A" w:rsidRDefault="00460D8D" w:rsidP="00167376">
      <w:pPr>
        <w:spacing w:line="282" w:lineRule="auto"/>
        <w:ind w:right="20"/>
        <w:rPr>
          <w:rFonts w:ascii="Lato" w:eastAsia="Arial" w:hAnsi="Lato"/>
          <w:b/>
          <w:bCs/>
          <w:iCs/>
          <w:sz w:val="28"/>
          <w:szCs w:val="28"/>
        </w:rPr>
      </w:pPr>
      <w:r>
        <w:rPr>
          <w:rFonts w:ascii="Lato" w:eastAsia="Arial" w:hAnsi="Lato"/>
          <w:b/>
          <w:bCs/>
          <w:iCs/>
          <w:sz w:val="28"/>
          <w:szCs w:val="28"/>
        </w:rPr>
        <w:t xml:space="preserve">Midlands/Southwest + Southern - </w:t>
      </w:r>
      <w:hyperlink r:id="rId59" w:history="1">
        <w:r w:rsidR="00B06207" w:rsidRPr="00B06207">
          <w:rPr>
            <w:rStyle w:val="Hyperlink"/>
            <w:rFonts w:ascii="Lato" w:eastAsia="Arial" w:hAnsi="Lato"/>
            <w:b/>
            <w:bCs/>
            <w:iCs/>
            <w:color w:val="auto"/>
            <w:sz w:val="28"/>
            <w:szCs w:val="28"/>
          </w:rPr>
          <w:t>nicholas.folwell@btinternet.com</w:t>
        </w:r>
      </w:hyperlink>
      <w:r w:rsidR="00B06207" w:rsidRPr="00B06207">
        <w:rPr>
          <w:rFonts w:ascii="Lato" w:eastAsia="Arial" w:hAnsi="Lato"/>
          <w:b/>
          <w:bCs/>
          <w:iCs/>
          <w:sz w:val="28"/>
          <w:szCs w:val="28"/>
        </w:rPr>
        <w:t xml:space="preserve"> </w:t>
      </w:r>
      <w:r w:rsidR="00710164" w:rsidRPr="00B06207">
        <w:rPr>
          <w:rFonts w:ascii="Lato" w:eastAsia="Arial" w:hAnsi="Lato"/>
          <w:b/>
          <w:bCs/>
          <w:iCs/>
          <w:sz w:val="28"/>
          <w:szCs w:val="28"/>
        </w:rPr>
        <w:t xml:space="preserve"> </w:t>
      </w:r>
    </w:p>
    <w:p w14:paraId="03D26F7E" w14:textId="2C5686CD" w:rsidR="0006347B" w:rsidRPr="00F9593A" w:rsidRDefault="0006347B" w:rsidP="008437A5">
      <w:pPr>
        <w:spacing w:line="282" w:lineRule="auto"/>
        <w:ind w:left="142" w:right="20" w:hanging="142"/>
        <w:rPr>
          <w:rFonts w:ascii="Lato" w:eastAsia="Arial" w:hAnsi="Lato"/>
          <w:b/>
          <w:bCs/>
          <w:iCs/>
          <w:sz w:val="28"/>
          <w:szCs w:val="28"/>
        </w:rPr>
      </w:pPr>
      <w:r w:rsidRPr="00F9593A">
        <w:rPr>
          <w:rFonts w:ascii="Lato" w:eastAsia="Arial" w:hAnsi="Lato"/>
          <w:b/>
          <w:bCs/>
          <w:iCs/>
          <w:sz w:val="28"/>
          <w:szCs w:val="28"/>
        </w:rPr>
        <w:t>_________________________________________________</w:t>
      </w:r>
    </w:p>
    <w:p w14:paraId="6787553F" w14:textId="77777777" w:rsidR="00710164" w:rsidRPr="00F9593A" w:rsidRDefault="00710164" w:rsidP="00710164">
      <w:pPr>
        <w:spacing w:line="282" w:lineRule="auto"/>
        <w:ind w:right="20"/>
        <w:rPr>
          <w:rFonts w:ascii="Lato" w:eastAsia="Arial" w:hAnsi="Lato"/>
          <w:b/>
          <w:bCs/>
          <w:iCs/>
          <w:sz w:val="28"/>
          <w:szCs w:val="28"/>
          <w:u w:val="single"/>
        </w:rPr>
      </w:pPr>
      <w:r w:rsidRPr="00F9593A">
        <w:rPr>
          <w:rFonts w:ascii="Lato" w:eastAsia="Arial" w:hAnsi="Lato"/>
          <w:b/>
          <w:bCs/>
          <w:iCs/>
          <w:sz w:val="28"/>
          <w:szCs w:val="28"/>
          <w:u w:val="single"/>
        </w:rPr>
        <w:t>Key Links</w:t>
      </w:r>
    </w:p>
    <w:p w14:paraId="4DDE41E7" w14:textId="29D151C4" w:rsidR="00710164" w:rsidRPr="00F9593A" w:rsidRDefault="00F10A31" w:rsidP="00710164">
      <w:pPr>
        <w:spacing w:line="282" w:lineRule="auto"/>
        <w:ind w:right="20"/>
        <w:rPr>
          <w:rFonts w:ascii="Lato" w:eastAsia="Arial" w:hAnsi="Lato"/>
          <w:b/>
          <w:bCs/>
          <w:iCs/>
          <w:sz w:val="28"/>
          <w:szCs w:val="28"/>
        </w:rPr>
      </w:pPr>
      <w:hyperlink r:id="rId60" w:history="1">
        <w:r w:rsidR="00710164" w:rsidRPr="00F9593A">
          <w:rPr>
            <w:rStyle w:val="Hyperlink"/>
            <w:rFonts w:ascii="Lato" w:eastAsia="Arial" w:hAnsi="Lato"/>
            <w:b/>
            <w:bCs/>
            <w:iCs/>
            <w:color w:val="auto"/>
            <w:sz w:val="28"/>
            <w:szCs w:val="28"/>
          </w:rPr>
          <w:t xml:space="preserve">Level </w:t>
        </w:r>
        <w:r w:rsidR="008437A5" w:rsidRPr="00F9593A">
          <w:rPr>
            <w:rStyle w:val="Hyperlink"/>
            <w:rFonts w:ascii="Lato" w:eastAsia="Arial" w:hAnsi="Lato"/>
            <w:b/>
            <w:bCs/>
            <w:iCs/>
            <w:color w:val="auto"/>
            <w:sz w:val="28"/>
            <w:szCs w:val="28"/>
          </w:rPr>
          <w:t>4</w:t>
        </w:r>
        <w:r w:rsidR="00710164" w:rsidRPr="00F9593A">
          <w:rPr>
            <w:rStyle w:val="Hyperlink"/>
            <w:rFonts w:ascii="Lato" w:eastAsia="Arial" w:hAnsi="Lato"/>
            <w:b/>
            <w:bCs/>
            <w:iCs/>
            <w:color w:val="auto"/>
            <w:sz w:val="28"/>
            <w:szCs w:val="28"/>
          </w:rPr>
          <w:t xml:space="preserve"> Endurance Application Form</w:t>
        </w:r>
      </w:hyperlink>
    </w:p>
    <w:p w14:paraId="02339DE3" w14:textId="77777777" w:rsidR="008618AB" w:rsidRPr="00F9593A" w:rsidRDefault="008618AB" w:rsidP="008618AB">
      <w:pPr>
        <w:spacing w:line="282" w:lineRule="auto"/>
        <w:ind w:right="20"/>
        <w:rPr>
          <w:rFonts w:ascii="Lato" w:eastAsia="Arial" w:hAnsi="Lato"/>
          <w:b/>
          <w:bCs/>
          <w:iCs/>
          <w:color w:val="C00000"/>
          <w:sz w:val="24"/>
          <w:szCs w:val="24"/>
        </w:rPr>
      </w:pPr>
    </w:p>
    <w:p w14:paraId="3ED20274" w14:textId="77777777" w:rsidR="00166C74" w:rsidRDefault="00166C74" w:rsidP="008618AB">
      <w:pPr>
        <w:spacing w:line="282" w:lineRule="auto"/>
        <w:ind w:right="20"/>
        <w:rPr>
          <w:rFonts w:ascii="Lato" w:eastAsia="Arial" w:hAnsi="Lato"/>
          <w:b/>
          <w:bCs/>
          <w:iCs/>
          <w:color w:val="C00000"/>
          <w:sz w:val="24"/>
          <w:szCs w:val="24"/>
        </w:rPr>
      </w:pPr>
    </w:p>
    <w:p w14:paraId="1465F176" w14:textId="77777777" w:rsidR="00200EB6" w:rsidRDefault="00200EB6" w:rsidP="008618AB">
      <w:pPr>
        <w:spacing w:line="282" w:lineRule="auto"/>
        <w:ind w:right="20"/>
        <w:rPr>
          <w:rFonts w:ascii="Lato" w:eastAsia="Arial" w:hAnsi="Lato"/>
          <w:b/>
          <w:bCs/>
          <w:iCs/>
          <w:color w:val="C00000"/>
          <w:sz w:val="24"/>
          <w:szCs w:val="24"/>
        </w:rPr>
      </w:pPr>
    </w:p>
    <w:p w14:paraId="102AB7AD" w14:textId="77777777" w:rsidR="00200EB6" w:rsidRPr="00F9593A" w:rsidRDefault="00200EB6" w:rsidP="008618AB">
      <w:pPr>
        <w:spacing w:line="282" w:lineRule="auto"/>
        <w:ind w:right="20"/>
        <w:rPr>
          <w:rFonts w:ascii="Lato" w:eastAsia="Arial" w:hAnsi="Lato"/>
          <w:b/>
          <w:bCs/>
          <w:iCs/>
          <w:color w:val="C00000"/>
          <w:sz w:val="24"/>
          <w:szCs w:val="24"/>
        </w:rPr>
      </w:pPr>
    </w:p>
    <w:p w14:paraId="0F95CF27" w14:textId="4BD557EC" w:rsidR="009F2BAF" w:rsidRPr="00F9593A" w:rsidRDefault="009C2AF6" w:rsidP="00046C7A">
      <w:pPr>
        <w:spacing w:line="282" w:lineRule="auto"/>
        <w:ind w:right="20"/>
        <w:rPr>
          <w:rFonts w:ascii="Lato" w:eastAsia="Arial" w:hAnsi="Lato"/>
          <w:b/>
          <w:bCs/>
          <w:iCs/>
          <w:color w:val="000000" w:themeColor="text1"/>
          <w:sz w:val="24"/>
          <w:szCs w:val="24"/>
          <w:u w:val="single"/>
        </w:rPr>
      </w:pPr>
      <w:bookmarkStart w:id="9" w:name="Max"/>
      <w:r w:rsidRPr="00F9593A">
        <w:rPr>
          <w:rFonts w:ascii="Lato" w:eastAsia="Arial" w:hAnsi="Lato"/>
          <w:b/>
          <w:bCs/>
          <w:iCs/>
          <w:color w:val="000000" w:themeColor="text1"/>
          <w:sz w:val="24"/>
          <w:szCs w:val="24"/>
          <w:u w:val="single"/>
        </w:rPr>
        <w:t xml:space="preserve">Maximum of runners </w:t>
      </w:r>
      <w:r w:rsidR="008A609C" w:rsidRPr="00F9593A">
        <w:rPr>
          <w:rFonts w:ascii="Lato" w:eastAsia="Arial" w:hAnsi="Lato"/>
          <w:b/>
          <w:bCs/>
          <w:iCs/>
          <w:color w:val="000000" w:themeColor="text1"/>
          <w:sz w:val="24"/>
          <w:szCs w:val="24"/>
          <w:u w:val="single"/>
        </w:rPr>
        <w:t>for All Levels of</w:t>
      </w:r>
      <w:r w:rsidRPr="00F9593A">
        <w:rPr>
          <w:rFonts w:ascii="Lato" w:eastAsia="Arial" w:hAnsi="Lato"/>
          <w:b/>
          <w:bCs/>
          <w:iCs/>
          <w:color w:val="000000" w:themeColor="text1"/>
          <w:sz w:val="24"/>
          <w:szCs w:val="24"/>
          <w:u w:val="single"/>
        </w:rPr>
        <w:t xml:space="preserve"> Endurance Official</w:t>
      </w:r>
    </w:p>
    <w:bookmarkEnd w:id="9"/>
    <w:p w14:paraId="496D687F" w14:textId="43E707BD" w:rsidR="00D9103E" w:rsidRPr="00F9593A" w:rsidRDefault="009F2BAF" w:rsidP="00046C7A">
      <w:pPr>
        <w:spacing w:line="282" w:lineRule="auto"/>
        <w:ind w:right="20"/>
        <w:rPr>
          <w:rFonts w:ascii="Lato" w:eastAsia="Arial" w:hAnsi="Lato"/>
          <w:iCs/>
          <w:color w:val="000000" w:themeColor="text1"/>
          <w:sz w:val="24"/>
          <w:szCs w:val="24"/>
        </w:rPr>
      </w:pPr>
      <w:r w:rsidRPr="00F9593A">
        <w:rPr>
          <w:rFonts w:ascii="Lato" w:eastAsia="Arial" w:hAnsi="Lato"/>
          <w:b/>
          <w:bCs/>
          <w:iCs/>
          <w:noProof/>
          <w:color w:val="C00000"/>
          <w:sz w:val="24"/>
          <w:szCs w:val="24"/>
        </w:rPr>
        <w:drawing>
          <wp:anchor distT="0" distB="0" distL="114300" distR="114300" simplePos="0" relativeHeight="251658258" behindDoc="1" locked="0" layoutInCell="1" allowOverlap="1" wp14:anchorId="342E4BF1" wp14:editId="1120A9DE">
            <wp:simplePos x="0" y="0"/>
            <wp:positionH relativeFrom="page">
              <wp:posOffset>449580</wp:posOffset>
            </wp:positionH>
            <wp:positionV relativeFrom="paragraph">
              <wp:posOffset>671195</wp:posOffset>
            </wp:positionV>
            <wp:extent cx="7147560" cy="3531870"/>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l="6756" t="25476" r="2639" b="1554"/>
                    <a:stretch/>
                  </pic:blipFill>
                  <pic:spPr bwMode="auto">
                    <a:xfrm>
                      <a:off x="0" y="0"/>
                      <a:ext cx="7147560" cy="353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165" w:rsidRPr="00F9593A">
        <w:rPr>
          <w:rFonts w:ascii="Lato" w:eastAsia="Arial" w:hAnsi="Lato"/>
          <w:iCs/>
          <w:color w:val="000000" w:themeColor="text1"/>
          <w:sz w:val="24"/>
          <w:szCs w:val="24"/>
        </w:rPr>
        <w:t xml:space="preserve">Once qualified as a level 2 endurance official including completing the referee module, you are </w:t>
      </w:r>
      <w:proofErr w:type="gramStart"/>
      <w:r w:rsidR="00EC1165" w:rsidRPr="00F9593A">
        <w:rPr>
          <w:rFonts w:ascii="Lato" w:eastAsia="Arial" w:hAnsi="Lato"/>
          <w:iCs/>
          <w:color w:val="000000" w:themeColor="text1"/>
          <w:sz w:val="24"/>
          <w:szCs w:val="24"/>
        </w:rPr>
        <w:t>in a position</w:t>
      </w:r>
      <w:proofErr w:type="gramEnd"/>
      <w:r w:rsidR="00EC1165" w:rsidRPr="00F9593A">
        <w:rPr>
          <w:rFonts w:ascii="Lato" w:eastAsia="Arial" w:hAnsi="Lato"/>
          <w:iCs/>
          <w:color w:val="000000" w:themeColor="text1"/>
          <w:sz w:val="24"/>
          <w:szCs w:val="24"/>
        </w:rPr>
        <w:t xml:space="preserve"> to referee off track endurance races. The below table outlines the maximum number of runners each level 2/3/4 endurance official can oversee,</w:t>
      </w:r>
    </w:p>
    <w:p w14:paraId="5A6C6B95" w14:textId="549DC6F8" w:rsidR="006E054C" w:rsidRPr="00F9593A" w:rsidRDefault="006E054C" w:rsidP="00046C7A">
      <w:pPr>
        <w:spacing w:line="282" w:lineRule="auto"/>
        <w:ind w:right="20"/>
        <w:rPr>
          <w:rFonts w:ascii="Lato" w:eastAsia="Arial" w:hAnsi="Lato"/>
          <w:iCs/>
          <w:color w:val="000000" w:themeColor="text1"/>
          <w:sz w:val="24"/>
          <w:szCs w:val="24"/>
        </w:rPr>
      </w:pPr>
    </w:p>
    <w:p w14:paraId="0DD1FEAE" w14:textId="77777777" w:rsidR="006E054C" w:rsidRPr="00F9593A" w:rsidRDefault="006E054C" w:rsidP="00046C7A">
      <w:pPr>
        <w:spacing w:line="282" w:lineRule="auto"/>
        <w:ind w:right="20"/>
        <w:rPr>
          <w:rFonts w:ascii="Lato" w:eastAsia="Arial" w:hAnsi="Lato"/>
          <w:iCs/>
          <w:color w:val="000000" w:themeColor="text1"/>
          <w:sz w:val="24"/>
          <w:szCs w:val="24"/>
        </w:rPr>
      </w:pPr>
    </w:p>
    <w:p w14:paraId="27D70F02" w14:textId="26AE9435" w:rsidR="00EC1165" w:rsidRPr="00F9593A" w:rsidRDefault="00EC1165" w:rsidP="00046C7A">
      <w:pPr>
        <w:spacing w:line="282" w:lineRule="auto"/>
        <w:ind w:right="20"/>
        <w:rPr>
          <w:rFonts w:ascii="Lato" w:eastAsia="Arial" w:hAnsi="Lato"/>
          <w:iCs/>
          <w:color w:val="000000" w:themeColor="text1"/>
          <w:sz w:val="24"/>
          <w:szCs w:val="24"/>
        </w:rPr>
      </w:pPr>
    </w:p>
    <w:p w14:paraId="1D2B5303" w14:textId="47906DBF" w:rsidR="00EC1165" w:rsidRPr="00F9593A" w:rsidRDefault="00EC1165" w:rsidP="00046C7A">
      <w:pPr>
        <w:spacing w:line="282" w:lineRule="auto"/>
        <w:ind w:right="20"/>
        <w:rPr>
          <w:rFonts w:ascii="Lato" w:eastAsia="Arial" w:hAnsi="Lato"/>
          <w:iCs/>
          <w:color w:val="000000" w:themeColor="text1"/>
          <w:sz w:val="24"/>
          <w:szCs w:val="24"/>
        </w:rPr>
      </w:pPr>
    </w:p>
    <w:p w14:paraId="1648C9AD" w14:textId="4EA26657" w:rsidR="00EC1165" w:rsidRPr="00F9593A" w:rsidRDefault="00EC1165" w:rsidP="00046C7A">
      <w:pPr>
        <w:spacing w:line="282" w:lineRule="auto"/>
        <w:ind w:right="20"/>
        <w:rPr>
          <w:rFonts w:ascii="Lato" w:eastAsia="Arial" w:hAnsi="Lato"/>
          <w:iCs/>
          <w:color w:val="000000" w:themeColor="text1"/>
          <w:sz w:val="24"/>
          <w:szCs w:val="24"/>
        </w:rPr>
      </w:pPr>
    </w:p>
    <w:p w14:paraId="679CE51D" w14:textId="090E7A75" w:rsidR="00EC1165" w:rsidRPr="00F9593A" w:rsidRDefault="00EC1165" w:rsidP="00046C7A">
      <w:pPr>
        <w:spacing w:line="282" w:lineRule="auto"/>
        <w:ind w:right="20"/>
        <w:rPr>
          <w:rFonts w:ascii="Lato" w:eastAsia="Arial" w:hAnsi="Lato"/>
          <w:iCs/>
          <w:color w:val="000000" w:themeColor="text1"/>
          <w:sz w:val="24"/>
          <w:szCs w:val="24"/>
        </w:rPr>
      </w:pPr>
    </w:p>
    <w:p w14:paraId="0B7C8F2F" w14:textId="448DA5C9" w:rsidR="00EC1165" w:rsidRPr="00F9593A" w:rsidRDefault="00EC1165" w:rsidP="00046C7A">
      <w:pPr>
        <w:spacing w:line="282" w:lineRule="auto"/>
        <w:ind w:right="20"/>
        <w:rPr>
          <w:rFonts w:ascii="Lato" w:eastAsia="Arial" w:hAnsi="Lato"/>
          <w:iCs/>
          <w:color w:val="000000" w:themeColor="text1"/>
          <w:sz w:val="24"/>
          <w:szCs w:val="24"/>
        </w:rPr>
      </w:pPr>
    </w:p>
    <w:p w14:paraId="091DF434" w14:textId="5D2E1CBF" w:rsidR="00EC1165" w:rsidRPr="00F9593A" w:rsidRDefault="00EC1165" w:rsidP="00046C7A">
      <w:pPr>
        <w:spacing w:line="282" w:lineRule="auto"/>
        <w:ind w:right="20"/>
        <w:rPr>
          <w:rFonts w:ascii="Lato" w:eastAsia="Arial" w:hAnsi="Lato"/>
          <w:iCs/>
          <w:color w:val="000000" w:themeColor="text1"/>
          <w:sz w:val="24"/>
          <w:szCs w:val="24"/>
        </w:rPr>
      </w:pPr>
    </w:p>
    <w:p w14:paraId="4D11AB85" w14:textId="39EDE8E1" w:rsidR="00EC1165" w:rsidRPr="00F9593A" w:rsidRDefault="00EC1165" w:rsidP="00046C7A">
      <w:pPr>
        <w:spacing w:line="282" w:lineRule="auto"/>
        <w:ind w:right="20"/>
        <w:rPr>
          <w:rFonts w:ascii="Lato" w:eastAsia="Arial" w:hAnsi="Lato"/>
          <w:iCs/>
          <w:color w:val="000000" w:themeColor="text1"/>
          <w:sz w:val="24"/>
          <w:szCs w:val="24"/>
        </w:rPr>
      </w:pPr>
    </w:p>
    <w:p w14:paraId="770BD83A" w14:textId="1C7316C5" w:rsidR="00EC1165" w:rsidRPr="00F9593A" w:rsidRDefault="00EC1165" w:rsidP="00046C7A">
      <w:pPr>
        <w:spacing w:line="282" w:lineRule="auto"/>
        <w:ind w:right="20"/>
        <w:rPr>
          <w:rFonts w:ascii="Lato" w:eastAsia="Arial" w:hAnsi="Lato"/>
          <w:iCs/>
          <w:color w:val="000000" w:themeColor="text1"/>
          <w:sz w:val="24"/>
          <w:szCs w:val="24"/>
        </w:rPr>
      </w:pPr>
    </w:p>
    <w:p w14:paraId="063D340D" w14:textId="750277D7" w:rsidR="00EC1165" w:rsidRPr="00F9593A" w:rsidRDefault="00EC1165" w:rsidP="00046C7A">
      <w:pPr>
        <w:spacing w:line="282" w:lineRule="auto"/>
        <w:ind w:right="20"/>
        <w:rPr>
          <w:rFonts w:ascii="Lato" w:eastAsia="Arial" w:hAnsi="Lato"/>
          <w:iCs/>
          <w:color w:val="000000" w:themeColor="text1"/>
          <w:sz w:val="24"/>
          <w:szCs w:val="24"/>
        </w:rPr>
      </w:pPr>
    </w:p>
    <w:p w14:paraId="7ABC57E1" w14:textId="26845EC8" w:rsidR="00EC1165" w:rsidRPr="00F9593A" w:rsidRDefault="00EC1165" w:rsidP="00046C7A">
      <w:pPr>
        <w:spacing w:line="282" w:lineRule="auto"/>
        <w:ind w:right="20"/>
        <w:rPr>
          <w:rFonts w:ascii="Lato" w:eastAsia="Arial" w:hAnsi="Lato"/>
          <w:iCs/>
          <w:color w:val="000000" w:themeColor="text1"/>
          <w:sz w:val="24"/>
          <w:szCs w:val="24"/>
        </w:rPr>
      </w:pPr>
    </w:p>
    <w:p w14:paraId="507BBC15" w14:textId="19377341" w:rsidR="00EC1165" w:rsidRPr="00F9593A" w:rsidRDefault="00EC1165" w:rsidP="00046C7A">
      <w:pPr>
        <w:spacing w:line="282" w:lineRule="auto"/>
        <w:ind w:right="20"/>
        <w:rPr>
          <w:rFonts w:ascii="Lato" w:eastAsia="Arial" w:hAnsi="Lato" w:cs="Arial"/>
          <w:sz w:val="24"/>
          <w:szCs w:val="24"/>
        </w:rPr>
      </w:pPr>
      <w:r w:rsidRPr="00F9593A">
        <w:rPr>
          <w:rFonts w:ascii="Lato" w:eastAsia="Arial" w:hAnsi="Lato" w:cs="Arial"/>
          <w:sz w:val="24"/>
          <w:szCs w:val="24"/>
        </w:rPr>
        <w:t xml:space="preserve">We do support Officials wanting to progress beyond Level 3 through higher level courses offered by UKA Athletics. For more information contact your </w:t>
      </w:r>
      <w:r w:rsidR="00E05945" w:rsidRPr="00F9593A">
        <w:rPr>
          <w:rFonts w:ascii="Lato" w:eastAsia="Arial" w:hAnsi="Lato" w:cs="Arial"/>
          <w:sz w:val="24"/>
          <w:szCs w:val="24"/>
        </w:rPr>
        <w:t xml:space="preserve">tri </w:t>
      </w:r>
      <w:r w:rsidRPr="00F9593A">
        <w:rPr>
          <w:rFonts w:ascii="Lato" w:eastAsia="Arial" w:hAnsi="Lato" w:cs="Arial"/>
          <w:sz w:val="24"/>
          <w:szCs w:val="24"/>
        </w:rPr>
        <w:t xml:space="preserve">regional </w:t>
      </w:r>
      <w:r w:rsidR="00E05945" w:rsidRPr="00F9593A">
        <w:rPr>
          <w:rFonts w:ascii="Lato" w:eastAsia="Arial" w:hAnsi="Lato" w:cs="Arial"/>
          <w:sz w:val="24"/>
          <w:szCs w:val="24"/>
        </w:rPr>
        <w:t xml:space="preserve">endurance </w:t>
      </w:r>
      <w:r w:rsidR="00333B97" w:rsidRPr="00F9593A">
        <w:rPr>
          <w:rFonts w:ascii="Lato" w:eastAsia="Arial" w:hAnsi="Lato" w:cs="Arial"/>
          <w:sz w:val="24"/>
          <w:szCs w:val="24"/>
        </w:rPr>
        <w:t>contact</w:t>
      </w:r>
      <w:r w:rsidR="00AE036C" w:rsidRPr="00F9593A">
        <w:rPr>
          <w:rFonts w:ascii="Lato" w:eastAsia="Arial" w:hAnsi="Lato" w:cs="Arial"/>
          <w:sz w:val="24"/>
          <w:szCs w:val="24"/>
        </w:rPr>
        <w:t>.</w:t>
      </w:r>
    </w:p>
    <w:p w14:paraId="4C6BE2F4" w14:textId="42ECB47C" w:rsidR="0011490C" w:rsidRPr="00F9593A" w:rsidRDefault="00EC1165" w:rsidP="00EC1165">
      <w:pPr>
        <w:rPr>
          <w:rFonts w:ascii="Lato" w:hAnsi="Lato" w:cs="Arial"/>
          <w:sz w:val="24"/>
          <w:szCs w:val="24"/>
        </w:rPr>
      </w:pPr>
      <w:r w:rsidRPr="00F9593A">
        <w:rPr>
          <w:rFonts w:ascii="Lato" w:hAnsi="Lato" w:cs="Arial"/>
          <w:sz w:val="24"/>
          <w:szCs w:val="24"/>
        </w:rPr>
        <w:t>Northern</w:t>
      </w:r>
      <w:r w:rsidR="00A72A30">
        <w:rPr>
          <w:rFonts w:ascii="Lato" w:hAnsi="Lato" w:cs="Arial"/>
          <w:sz w:val="24"/>
          <w:szCs w:val="24"/>
        </w:rPr>
        <w:t xml:space="preserve"> -</w:t>
      </w:r>
      <w:r w:rsidR="0011490C" w:rsidRPr="00F9593A">
        <w:rPr>
          <w:rFonts w:ascii="Lato" w:hAnsi="Lato" w:cs="Arial"/>
          <w:sz w:val="24"/>
          <w:szCs w:val="24"/>
        </w:rPr>
        <w:t xml:space="preserve"> </w:t>
      </w:r>
      <w:hyperlink r:id="rId62" w:history="1">
        <w:r w:rsidR="0011490C" w:rsidRPr="00F9593A">
          <w:rPr>
            <w:rStyle w:val="Hyperlink"/>
            <w:rFonts w:ascii="Lato" w:hAnsi="Lato" w:cs="Arial"/>
            <w:color w:val="auto"/>
            <w:sz w:val="24"/>
            <w:szCs w:val="24"/>
          </w:rPr>
          <w:t>ArwelWilliams@aol.com</w:t>
        </w:r>
      </w:hyperlink>
      <w:r w:rsidR="0011490C" w:rsidRPr="00F9593A">
        <w:rPr>
          <w:rFonts w:ascii="Lato" w:hAnsi="Lato" w:cs="Arial"/>
          <w:sz w:val="24"/>
          <w:szCs w:val="24"/>
        </w:rPr>
        <w:t xml:space="preserve"> </w:t>
      </w:r>
    </w:p>
    <w:p w14:paraId="0431DE38" w14:textId="29CDEEE1" w:rsidR="00EC1165" w:rsidRPr="00F9593A" w:rsidRDefault="00A72A30" w:rsidP="0011490C">
      <w:pPr>
        <w:rPr>
          <w:rFonts w:ascii="Lato" w:hAnsi="Lato" w:cs="Arial"/>
          <w:sz w:val="24"/>
          <w:szCs w:val="24"/>
        </w:rPr>
      </w:pPr>
      <w:r>
        <w:rPr>
          <w:rFonts w:ascii="Lato" w:hAnsi="Lato" w:cs="Arial"/>
          <w:sz w:val="24"/>
          <w:szCs w:val="24"/>
        </w:rPr>
        <w:t xml:space="preserve">Midlands &amp; Southwest and </w:t>
      </w:r>
      <w:r w:rsidR="0011490C" w:rsidRPr="00F9593A">
        <w:rPr>
          <w:rFonts w:ascii="Lato" w:hAnsi="Lato" w:cs="Arial"/>
          <w:sz w:val="24"/>
          <w:szCs w:val="24"/>
        </w:rPr>
        <w:t xml:space="preserve">Southern – </w:t>
      </w:r>
      <w:hyperlink r:id="rId63" w:history="1">
        <w:r w:rsidR="0011490C" w:rsidRPr="00F9593A">
          <w:rPr>
            <w:rStyle w:val="Hyperlink"/>
            <w:rFonts w:ascii="Lato" w:hAnsi="Lato" w:cs="Arial"/>
            <w:color w:val="auto"/>
            <w:sz w:val="24"/>
            <w:szCs w:val="24"/>
          </w:rPr>
          <w:t>Nicholas.folwell@btinternet.com</w:t>
        </w:r>
      </w:hyperlink>
      <w:r w:rsidR="0011490C" w:rsidRPr="00F9593A">
        <w:rPr>
          <w:rFonts w:ascii="Lato" w:hAnsi="Lato" w:cs="Arial"/>
          <w:sz w:val="24"/>
          <w:szCs w:val="24"/>
        </w:rPr>
        <w:t xml:space="preserve"> </w:t>
      </w:r>
    </w:p>
    <w:p w14:paraId="57A06379" w14:textId="77777777" w:rsidR="004E4DB2" w:rsidRPr="00F9593A" w:rsidRDefault="004E4DB2" w:rsidP="0011490C">
      <w:pPr>
        <w:rPr>
          <w:rFonts w:ascii="Lato" w:hAnsi="Lato" w:cs="Arial"/>
          <w:sz w:val="24"/>
          <w:szCs w:val="24"/>
        </w:rPr>
      </w:pPr>
    </w:p>
    <w:p w14:paraId="2148F292" w14:textId="77777777" w:rsidR="004E4DB2" w:rsidRPr="00F9593A" w:rsidRDefault="004E4DB2" w:rsidP="0011490C">
      <w:pPr>
        <w:rPr>
          <w:rFonts w:ascii="Lato" w:hAnsi="Lato" w:cs="Arial"/>
          <w:sz w:val="24"/>
          <w:szCs w:val="24"/>
        </w:rPr>
      </w:pPr>
    </w:p>
    <w:p w14:paraId="2361C216" w14:textId="77777777" w:rsidR="004E4DB2" w:rsidRPr="00F9593A" w:rsidRDefault="004E4DB2" w:rsidP="0011490C">
      <w:pPr>
        <w:rPr>
          <w:rFonts w:ascii="Lato" w:hAnsi="Lato" w:cs="Arial"/>
          <w:sz w:val="24"/>
          <w:szCs w:val="24"/>
        </w:rPr>
      </w:pPr>
    </w:p>
    <w:p w14:paraId="01EEE054" w14:textId="77777777" w:rsidR="004E4DB2" w:rsidRPr="00F9593A" w:rsidRDefault="004E4DB2" w:rsidP="0011490C">
      <w:pPr>
        <w:rPr>
          <w:rFonts w:ascii="Lato" w:hAnsi="Lato" w:cs="Arial"/>
          <w:sz w:val="24"/>
          <w:szCs w:val="24"/>
        </w:rPr>
      </w:pPr>
    </w:p>
    <w:p w14:paraId="4784D09C" w14:textId="77777777" w:rsidR="004E4DB2" w:rsidRPr="00F9593A" w:rsidRDefault="004E4DB2" w:rsidP="0011490C">
      <w:pPr>
        <w:rPr>
          <w:rFonts w:ascii="Lato" w:hAnsi="Lato" w:cs="Arial"/>
          <w:sz w:val="24"/>
          <w:szCs w:val="24"/>
        </w:rPr>
      </w:pPr>
    </w:p>
    <w:p w14:paraId="3653EDDC" w14:textId="77777777" w:rsidR="004E4DB2" w:rsidRPr="00F9593A" w:rsidRDefault="004E4DB2" w:rsidP="0011490C">
      <w:pPr>
        <w:rPr>
          <w:rFonts w:ascii="Lato" w:hAnsi="Lato" w:cs="Arial"/>
          <w:sz w:val="24"/>
          <w:szCs w:val="24"/>
        </w:rPr>
      </w:pPr>
    </w:p>
    <w:p w14:paraId="37403D32" w14:textId="77777777" w:rsidR="004E4DB2" w:rsidRPr="00F9593A" w:rsidRDefault="004E4DB2" w:rsidP="0011490C">
      <w:pPr>
        <w:rPr>
          <w:rFonts w:ascii="Lato" w:hAnsi="Lato" w:cs="Arial"/>
          <w:sz w:val="24"/>
          <w:szCs w:val="24"/>
        </w:rPr>
      </w:pPr>
    </w:p>
    <w:p w14:paraId="4716BF40" w14:textId="77777777" w:rsidR="004E4DB2" w:rsidRDefault="004E4DB2" w:rsidP="0011490C">
      <w:pPr>
        <w:rPr>
          <w:rFonts w:ascii="Lato" w:hAnsi="Lato" w:cs="Arial"/>
          <w:sz w:val="24"/>
          <w:szCs w:val="24"/>
        </w:rPr>
      </w:pPr>
    </w:p>
    <w:p w14:paraId="649B7B90" w14:textId="77777777" w:rsidR="00C40054" w:rsidRPr="00F9593A" w:rsidRDefault="00C40054" w:rsidP="0011490C">
      <w:pPr>
        <w:rPr>
          <w:rFonts w:ascii="Lato" w:hAnsi="Lato" w:cs="Arial"/>
          <w:sz w:val="24"/>
          <w:szCs w:val="24"/>
        </w:rPr>
      </w:pPr>
    </w:p>
    <w:p w14:paraId="1D4F95E3" w14:textId="77777777" w:rsidR="006E054C" w:rsidRPr="00F9593A" w:rsidRDefault="006E054C" w:rsidP="0011490C">
      <w:pPr>
        <w:rPr>
          <w:rFonts w:ascii="Lato" w:hAnsi="Lato" w:cs="Arial"/>
          <w:sz w:val="24"/>
          <w:szCs w:val="24"/>
        </w:rPr>
      </w:pPr>
    </w:p>
    <w:p w14:paraId="5EC6EE0F" w14:textId="77777777" w:rsidR="006E054C" w:rsidRPr="00F9593A" w:rsidRDefault="006E054C" w:rsidP="0011490C">
      <w:pPr>
        <w:rPr>
          <w:rFonts w:ascii="Lato" w:hAnsi="Lato" w:cs="Arial"/>
          <w:sz w:val="24"/>
          <w:szCs w:val="24"/>
        </w:rPr>
      </w:pPr>
    </w:p>
    <w:p w14:paraId="0A1C39EF" w14:textId="77777777" w:rsidR="006E054C" w:rsidRPr="00F9593A" w:rsidRDefault="006E054C" w:rsidP="0011490C">
      <w:pPr>
        <w:rPr>
          <w:rFonts w:ascii="Lato" w:hAnsi="Lato" w:cs="Arial"/>
          <w:sz w:val="24"/>
          <w:szCs w:val="24"/>
        </w:rPr>
      </w:pPr>
    </w:p>
    <w:p w14:paraId="2C5B2599" w14:textId="1916A7FC" w:rsidR="00EC1165" w:rsidRPr="00F9593A" w:rsidRDefault="00EC1165" w:rsidP="00EC1165">
      <w:pPr>
        <w:spacing w:line="0" w:lineRule="atLeast"/>
        <w:rPr>
          <w:rFonts w:ascii="Lato" w:eastAsia="Arial" w:hAnsi="Lato"/>
          <w:b/>
          <w:sz w:val="24"/>
          <w:szCs w:val="24"/>
        </w:rPr>
      </w:pPr>
      <w:bookmarkStart w:id="10" w:name="Off"/>
      <w:r w:rsidRPr="00F9593A">
        <w:rPr>
          <w:rFonts w:ascii="Lato" w:eastAsia="Arial" w:hAnsi="Lato"/>
          <w:b/>
          <w:sz w:val="24"/>
          <w:szCs w:val="24"/>
        </w:rPr>
        <w:t>Off Track Endurance disciplines</w:t>
      </w:r>
    </w:p>
    <w:bookmarkEnd w:id="10"/>
    <w:p w14:paraId="733D3DBD" w14:textId="291D7192" w:rsidR="008E641F" w:rsidRPr="00F9593A" w:rsidRDefault="008E641F" w:rsidP="00EC1165">
      <w:pPr>
        <w:spacing w:line="0" w:lineRule="atLeast"/>
        <w:rPr>
          <w:rFonts w:ascii="Lato" w:eastAsia="Arial" w:hAnsi="Lato"/>
          <w:bCs/>
          <w:sz w:val="24"/>
          <w:szCs w:val="24"/>
        </w:rPr>
      </w:pPr>
      <w:r w:rsidRPr="00F9593A">
        <w:rPr>
          <w:rFonts w:ascii="Lato" w:eastAsia="Arial" w:hAnsi="Lato"/>
          <w:bCs/>
          <w:sz w:val="24"/>
          <w:szCs w:val="24"/>
        </w:rPr>
        <w:t xml:space="preserve">There are many types of endurance events that take place across the country, which offer a wide range of officiating experiences. Below is a diagram of them. </w:t>
      </w:r>
    </w:p>
    <w:p w14:paraId="5D1E6B40" w14:textId="5A1BD920" w:rsidR="008E641F" w:rsidRPr="00F9593A" w:rsidRDefault="0096009A" w:rsidP="008E641F">
      <w:pPr>
        <w:spacing w:line="282" w:lineRule="auto"/>
        <w:ind w:right="20"/>
        <w:jc w:val="center"/>
        <w:rPr>
          <w:rFonts w:ascii="Lato" w:eastAsia="Arial" w:hAnsi="Lato"/>
          <w:b/>
          <w:sz w:val="24"/>
          <w:szCs w:val="24"/>
        </w:rPr>
      </w:pPr>
      <w:r w:rsidRPr="00F9593A">
        <w:rPr>
          <w:rFonts w:ascii="Lato" w:hAnsi="Lato"/>
          <w:noProof/>
        </w:rPr>
        <w:drawing>
          <wp:inline distT="0" distB="0" distL="0" distR="0" wp14:anchorId="79657477" wp14:editId="7F9D3BAF">
            <wp:extent cx="5486400" cy="3200400"/>
            <wp:effectExtent l="0" t="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643A51A8" w14:textId="11D2FC0B" w:rsidR="008E641F" w:rsidRPr="00F9593A" w:rsidRDefault="008E641F" w:rsidP="008E641F">
      <w:pPr>
        <w:spacing w:line="282" w:lineRule="auto"/>
        <w:ind w:right="20"/>
        <w:rPr>
          <w:rFonts w:ascii="Lato" w:eastAsia="Arial" w:hAnsi="Lato"/>
          <w:bCs/>
          <w:sz w:val="24"/>
          <w:szCs w:val="24"/>
        </w:rPr>
      </w:pPr>
      <w:r w:rsidRPr="00F9593A">
        <w:rPr>
          <w:rFonts w:ascii="Lato" w:eastAsia="Arial" w:hAnsi="Lato"/>
          <w:bCs/>
          <w:sz w:val="24"/>
          <w:szCs w:val="24"/>
        </w:rPr>
        <w:t>Tempted by one or all?</w:t>
      </w:r>
    </w:p>
    <w:p w14:paraId="2C5B96F0" w14:textId="33F93596" w:rsidR="008E641F" w:rsidRPr="00F9593A" w:rsidRDefault="008E641F" w:rsidP="008E641F">
      <w:pPr>
        <w:spacing w:line="282" w:lineRule="auto"/>
        <w:ind w:right="20"/>
        <w:rPr>
          <w:rFonts w:ascii="Lato" w:eastAsia="Arial" w:hAnsi="Lato"/>
          <w:bCs/>
          <w:sz w:val="24"/>
          <w:szCs w:val="24"/>
        </w:rPr>
      </w:pPr>
      <w:r w:rsidRPr="00F9593A">
        <w:rPr>
          <w:rFonts w:ascii="Lato" w:eastAsia="Arial" w:hAnsi="Lato"/>
          <w:bCs/>
          <w:sz w:val="24"/>
          <w:szCs w:val="24"/>
        </w:rPr>
        <w:t>Once you have successfully attended the level 1 endurance course, as an official you will work with experienced officials as part of a team doing any of the below duties:</w:t>
      </w:r>
    </w:p>
    <w:p w14:paraId="50BA4729" w14:textId="77777777" w:rsidR="008E641F" w:rsidRPr="00F9593A" w:rsidRDefault="008E641F" w:rsidP="008E641F">
      <w:pPr>
        <w:spacing w:line="169" w:lineRule="exact"/>
        <w:rPr>
          <w:rFonts w:ascii="Lato" w:eastAsia="Times New Roman" w:hAnsi="Lato"/>
          <w:bCs/>
          <w:sz w:val="24"/>
          <w:szCs w:val="24"/>
        </w:rPr>
      </w:pPr>
    </w:p>
    <w:p w14:paraId="1548BECC" w14:textId="38089AB2" w:rsidR="008E641F" w:rsidRPr="00F9593A" w:rsidRDefault="008E641F" w:rsidP="008E641F">
      <w:pPr>
        <w:numPr>
          <w:ilvl w:val="0"/>
          <w:numId w:val="8"/>
        </w:numPr>
        <w:tabs>
          <w:tab w:val="left" w:pos="720"/>
        </w:tabs>
        <w:spacing w:after="0" w:line="0" w:lineRule="atLeast"/>
        <w:ind w:left="720" w:hanging="720"/>
        <w:rPr>
          <w:rFonts w:ascii="Lato" w:eastAsia="Arial" w:hAnsi="Lato"/>
          <w:bCs/>
          <w:sz w:val="24"/>
          <w:szCs w:val="24"/>
        </w:rPr>
      </w:pPr>
      <w:r w:rsidRPr="00F9593A">
        <w:rPr>
          <w:rFonts w:ascii="Lato" w:eastAsia="Arial" w:hAnsi="Lato"/>
          <w:bCs/>
          <w:sz w:val="24"/>
          <w:szCs w:val="24"/>
        </w:rPr>
        <w:t>Pre-Race Registration Duties</w:t>
      </w:r>
      <w:r w:rsidR="00333B97" w:rsidRPr="00F9593A">
        <w:rPr>
          <w:rFonts w:ascii="Lato" w:eastAsia="Arial" w:hAnsi="Lato"/>
          <w:bCs/>
          <w:sz w:val="24"/>
          <w:szCs w:val="24"/>
        </w:rPr>
        <w:t>.</w:t>
      </w:r>
    </w:p>
    <w:p w14:paraId="22CC55DA" w14:textId="77777777" w:rsidR="008E641F" w:rsidRPr="00F9593A" w:rsidRDefault="008E641F" w:rsidP="008E641F">
      <w:pPr>
        <w:spacing w:line="275" w:lineRule="exact"/>
        <w:rPr>
          <w:rFonts w:ascii="Lato" w:eastAsia="Arial" w:hAnsi="Lato"/>
          <w:bCs/>
          <w:sz w:val="24"/>
          <w:szCs w:val="24"/>
        </w:rPr>
      </w:pPr>
    </w:p>
    <w:p w14:paraId="14065973" w14:textId="2BF38380" w:rsidR="008E641F" w:rsidRPr="00F9593A" w:rsidRDefault="008E641F" w:rsidP="008E641F">
      <w:pPr>
        <w:numPr>
          <w:ilvl w:val="0"/>
          <w:numId w:val="8"/>
        </w:numPr>
        <w:tabs>
          <w:tab w:val="left" w:pos="720"/>
        </w:tabs>
        <w:spacing w:after="0" w:line="0" w:lineRule="atLeast"/>
        <w:ind w:left="720" w:hanging="720"/>
        <w:rPr>
          <w:rFonts w:ascii="Lato" w:eastAsia="Arial" w:hAnsi="Lato"/>
          <w:bCs/>
          <w:sz w:val="24"/>
          <w:szCs w:val="24"/>
        </w:rPr>
      </w:pPr>
      <w:r w:rsidRPr="00F9593A">
        <w:rPr>
          <w:rFonts w:ascii="Lato" w:eastAsia="Arial" w:hAnsi="Lato"/>
          <w:bCs/>
          <w:sz w:val="24"/>
          <w:szCs w:val="24"/>
        </w:rPr>
        <w:t>Assisting with the setting out a start / finish area pre-race</w:t>
      </w:r>
      <w:r w:rsidR="00333B97" w:rsidRPr="00F9593A">
        <w:rPr>
          <w:rFonts w:ascii="Lato" w:eastAsia="Arial" w:hAnsi="Lato"/>
          <w:bCs/>
          <w:sz w:val="24"/>
          <w:szCs w:val="24"/>
        </w:rPr>
        <w:t>.</w:t>
      </w:r>
    </w:p>
    <w:p w14:paraId="52A24EAB" w14:textId="77777777" w:rsidR="008E641F" w:rsidRPr="00F9593A" w:rsidRDefault="008E641F" w:rsidP="008E641F">
      <w:pPr>
        <w:spacing w:line="276" w:lineRule="exact"/>
        <w:rPr>
          <w:rFonts w:ascii="Lato" w:eastAsia="Times New Roman" w:hAnsi="Lato"/>
          <w:bCs/>
          <w:sz w:val="24"/>
          <w:szCs w:val="24"/>
        </w:rPr>
      </w:pPr>
    </w:p>
    <w:p w14:paraId="37B0D14F" w14:textId="2A737F9D" w:rsidR="008E641F" w:rsidRPr="00F9593A" w:rsidRDefault="008E641F" w:rsidP="008E641F">
      <w:pPr>
        <w:numPr>
          <w:ilvl w:val="0"/>
          <w:numId w:val="9"/>
        </w:numPr>
        <w:tabs>
          <w:tab w:val="left" w:pos="720"/>
        </w:tabs>
        <w:spacing w:after="0" w:line="0" w:lineRule="atLeast"/>
        <w:ind w:left="720" w:hanging="720"/>
        <w:rPr>
          <w:rFonts w:ascii="Lato" w:eastAsia="Arial" w:hAnsi="Lato"/>
          <w:bCs/>
          <w:sz w:val="24"/>
          <w:szCs w:val="24"/>
        </w:rPr>
      </w:pPr>
      <w:r w:rsidRPr="00F9593A">
        <w:rPr>
          <w:rFonts w:ascii="Lato" w:eastAsia="Arial" w:hAnsi="Lato"/>
          <w:bCs/>
          <w:sz w:val="24"/>
          <w:szCs w:val="24"/>
        </w:rPr>
        <w:t>The Start Line assisting/assembling Athletes</w:t>
      </w:r>
      <w:r w:rsidR="00333B97" w:rsidRPr="00F9593A">
        <w:rPr>
          <w:rFonts w:ascii="Lato" w:eastAsia="Arial" w:hAnsi="Lato"/>
          <w:bCs/>
          <w:sz w:val="24"/>
          <w:szCs w:val="24"/>
        </w:rPr>
        <w:t>.</w:t>
      </w:r>
    </w:p>
    <w:p w14:paraId="155A9FB7" w14:textId="77777777" w:rsidR="008E641F" w:rsidRPr="00F9593A" w:rsidRDefault="008E641F" w:rsidP="008E641F">
      <w:pPr>
        <w:spacing w:line="275" w:lineRule="exact"/>
        <w:rPr>
          <w:rFonts w:ascii="Lato" w:eastAsia="Arial" w:hAnsi="Lato"/>
          <w:bCs/>
          <w:sz w:val="24"/>
          <w:szCs w:val="24"/>
        </w:rPr>
      </w:pPr>
    </w:p>
    <w:p w14:paraId="50ADE50E" w14:textId="3D23664C" w:rsidR="008E641F" w:rsidRPr="00F9593A" w:rsidRDefault="008E641F" w:rsidP="008E641F">
      <w:pPr>
        <w:numPr>
          <w:ilvl w:val="0"/>
          <w:numId w:val="9"/>
        </w:numPr>
        <w:tabs>
          <w:tab w:val="left" w:pos="720"/>
        </w:tabs>
        <w:spacing w:after="0" w:line="0" w:lineRule="atLeast"/>
        <w:ind w:left="720" w:hanging="720"/>
        <w:rPr>
          <w:rFonts w:ascii="Lato" w:eastAsia="Arial" w:hAnsi="Lato"/>
          <w:bCs/>
          <w:sz w:val="24"/>
          <w:szCs w:val="24"/>
        </w:rPr>
      </w:pPr>
      <w:r w:rsidRPr="00F9593A">
        <w:rPr>
          <w:rFonts w:ascii="Lato" w:eastAsia="Arial" w:hAnsi="Lato"/>
          <w:bCs/>
          <w:sz w:val="24"/>
          <w:szCs w:val="24"/>
        </w:rPr>
        <w:t>The Course – assist in marshalling crossing points/junctions</w:t>
      </w:r>
      <w:r w:rsidR="00333B97" w:rsidRPr="00F9593A">
        <w:rPr>
          <w:rFonts w:ascii="Lato" w:eastAsia="Arial" w:hAnsi="Lato"/>
          <w:bCs/>
          <w:sz w:val="24"/>
          <w:szCs w:val="24"/>
        </w:rPr>
        <w:t>.</w:t>
      </w:r>
    </w:p>
    <w:p w14:paraId="3A391F0E" w14:textId="77777777" w:rsidR="008E641F" w:rsidRPr="00F9593A" w:rsidRDefault="008E641F" w:rsidP="008E641F">
      <w:pPr>
        <w:spacing w:line="298" w:lineRule="exact"/>
        <w:rPr>
          <w:rFonts w:ascii="Lato" w:eastAsia="Arial" w:hAnsi="Lato"/>
          <w:bCs/>
          <w:sz w:val="24"/>
          <w:szCs w:val="24"/>
        </w:rPr>
      </w:pPr>
    </w:p>
    <w:p w14:paraId="3C69352D" w14:textId="12183DF7" w:rsidR="008E641F" w:rsidRPr="00F9593A" w:rsidRDefault="008E641F" w:rsidP="008E641F">
      <w:pPr>
        <w:numPr>
          <w:ilvl w:val="0"/>
          <w:numId w:val="9"/>
        </w:numPr>
        <w:tabs>
          <w:tab w:val="left" w:pos="720"/>
        </w:tabs>
        <w:spacing w:after="0" w:line="313" w:lineRule="auto"/>
        <w:ind w:left="720" w:right="679" w:hanging="720"/>
        <w:rPr>
          <w:rFonts w:ascii="Lato" w:eastAsia="Arial" w:hAnsi="Lato"/>
          <w:bCs/>
          <w:sz w:val="24"/>
          <w:szCs w:val="24"/>
        </w:rPr>
      </w:pPr>
      <w:r w:rsidRPr="00F9593A">
        <w:rPr>
          <w:rFonts w:ascii="Lato" w:eastAsia="Arial" w:hAnsi="Lato"/>
          <w:bCs/>
          <w:sz w:val="24"/>
          <w:szCs w:val="24"/>
        </w:rPr>
        <w:t>The Finish – Judging / Timekeeper recording / Stewarding / Marshalling at finish or operating a finishing funnel</w:t>
      </w:r>
      <w:r w:rsidR="00333B97" w:rsidRPr="00F9593A">
        <w:rPr>
          <w:rFonts w:ascii="Lato" w:eastAsia="Arial" w:hAnsi="Lato"/>
          <w:bCs/>
          <w:sz w:val="24"/>
          <w:szCs w:val="24"/>
        </w:rPr>
        <w:t>.</w:t>
      </w:r>
    </w:p>
    <w:p w14:paraId="2B29D810" w14:textId="77777777" w:rsidR="008E641F" w:rsidRPr="00F9593A" w:rsidRDefault="008E641F" w:rsidP="008E641F">
      <w:pPr>
        <w:spacing w:line="148" w:lineRule="exact"/>
        <w:rPr>
          <w:rFonts w:ascii="Lato" w:eastAsia="Times New Roman" w:hAnsi="Lato"/>
          <w:sz w:val="24"/>
          <w:szCs w:val="24"/>
        </w:rPr>
      </w:pPr>
    </w:p>
    <w:p w14:paraId="55B417CF" w14:textId="7F4D4FD6" w:rsidR="008E641F" w:rsidRPr="00F9593A" w:rsidRDefault="008E641F" w:rsidP="00046C7A">
      <w:pPr>
        <w:spacing w:line="282" w:lineRule="auto"/>
        <w:ind w:right="20"/>
        <w:rPr>
          <w:rFonts w:ascii="Lato" w:eastAsia="Arial" w:hAnsi="Lato"/>
          <w:sz w:val="24"/>
          <w:szCs w:val="24"/>
        </w:rPr>
      </w:pPr>
      <w:r w:rsidRPr="00F9593A">
        <w:rPr>
          <w:rFonts w:ascii="Lato" w:eastAsia="Arial" w:hAnsi="Lato"/>
          <w:sz w:val="24"/>
          <w:szCs w:val="24"/>
        </w:rPr>
        <w:t>On the following pages, a list of the various roles you can undertake at the various formats of endurance events</w:t>
      </w:r>
      <w:r w:rsidR="00AE036C" w:rsidRPr="00F9593A">
        <w:rPr>
          <w:rFonts w:ascii="Lato" w:eastAsia="Arial" w:hAnsi="Lato"/>
          <w:sz w:val="24"/>
          <w:szCs w:val="24"/>
        </w:rPr>
        <w:t>.</w:t>
      </w:r>
      <w:r w:rsidRPr="00F9593A">
        <w:rPr>
          <w:rFonts w:ascii="Lato" w:eastAsia="Arial" w:hAnsi="Lato"/>
          <w:sz w:val="24"/>
          <w:szCs w:val="24"/>
        </w:rPr>
        <w:t xml:space="preserve"> </w:t>
      </w:r>
    </w:p>
    <w:p w14:paraId="7A66D321" w14:textId="77777777" w:rsidR="0096009A" w:rsidRPr="00F9593A" w:rsidRDefault="0096009A" w:rsidP="00046C7A">
      <w:pPr>
        <w:spacing w:line="282" w:lineRule="auto"/>
        <w:ind w:right="20"/>
        <w:rPr>
          <w:rFonts w:ascii="Lato" w:eastAsia="Arial" w:hAnsi="Lato"/>
          <w:sz w:val="24"/>
          <w:szCs w:val="24"/>
        </w:rPr>
      </w:pPr>
    </w:p>
    <w:p w14:paraId="7071D7B7" w14:textId="77777777" w:rsidR="0096009A" w:rsidRPr="00F9593A" w:rsidRDefault="0096009A" w:rsidP="00046C7A">
      <w:pPr>
        <w:spacing w:line="282" w:lineRule="auto"/>
        <w:ind w:right="20"/>
        <w:rPr>
          <w:rFonts w:ascii="Lato" w:eastAsia="Arial" w:hAnsi="Lato"/>
          <w:sz w:val="24"/>
          <w:szCs w:val="24"/>
        </w:rPr>
      </w:pPr>
    </w:p>
    <w:p w14:paraId="32FEA428" w14:textId="77777777" w:rsidR="0096009A" w:rsidRDefault="0096009A" w:rsidP="00046C7A">
      <w:pPr>
        <w:spacing w:line="282" w:lineRule="auto"/>
        <w:ind w:right="20"/>
        <w:rPr>
          <w:rFonts w:ascii="Lato" w:eastAsia="Arial" w:hAnsi="Lato"/>
          <w:sz w:val="24"/>
          <w:szCs w:val="24"/>
        </w:rPr>
      </w:pPr>
    </w:p>
    <w:p w14:paraId="73E36F0F" w14:textId="77777777" w:rsidR="00C40054" w:rsidRPr="00F9593A" w:rsidRDefault="00C40054" w:rsidP="00046C7A">
      <w:pPr>
        <w:spacing w:line="282" w:lineRule="auto"/>
        <w:ind w:right="20"/>
        <w:rPr>
          <w:rFonts w:ascii="Lato" w:eastAsia="Arial" w:hAnsi="Lato"/>
          <w:sz w:val="24"/>
          <w:szCs w:val="24"/>
        </w:rPr>
      </w:pPr>
    </w:p>
    <w:p w14:paraId="3764BC85" w14:textId="77777777" w:rsidR="009C2AF6" w:rsidRPr="00F9593A" w:rsidRDefault="009C2AF6" w:rsidP="00046C7A">
      <w:pPr>
        <w:spacing w:line="282" w:lineRule="auto"/>
        <w:ind w:right="20"/>
        <w:rPr>
          <w:rFonts w:ascii="Lato" w:eastAsia="Arial" w:hAnsi="Lato"/>
          <w:sz w:val="24"/>
          <w:szCs w:val="24"/>
        </w:rPr>
      </w:pPr>
    </w:p>
    <w:p w14:paraId="0E9A930B" w14:textId="77777777" w:rsidR="008E641F" w:rsidRPr="00F9593A" w:rsidRDefault="008E641F" w:rsidP="008E641F">
      <w:pPr>
        <w:spacing w:line="0" w:lineRule="atLeast"/>
        <w:ind w:left="709"/>
        <w:rPr>
          <w:rFonts w:ascii="Lato" w:eastAsia="Arial" w:hAnsi="Lato"/>
          <w:b/>
          <w:color w:val="000000" w:themeColor="text1"/>
          <w:sz w:val="24"/>
          <w:szCs w:val="24"/>
        </w:rPr>
      </w:pPr>
      <w:r w:rsidRPr="00F9593A">
        <w:rPr>
          <w:rFonts w:ascii="Lato" w:eastAsia="Arial" w:hAnsi="Lato"/>
          <w:b/>
          <w:color w:val="000000" w:themeColor="text1"/>
          <w:sz w:val="24"/>
          <w:szCs w:val="24"/>
        </w:rPr>
        <w:t>Roles at a Road Race:</w:t>
      </w:r>
    </w:p>
    <w:p w14:paraId="51648B2A" w14:textId="77777777" w:rsidR="008E641F" w:rsidRPr="00F9593A" w:rsidRDefault="008E641F" w:rsidP="008E641F">
      <w:pPr>
        <w:spacing w:line="0" w:lineRule="atLeast"/>
        <w:ind w:left="709"/>
        <w:rPr>
          <w:rFonts w:ascii="Lato" w:eastAsia="Arial" w:hAnsi="Lato"/>
          <w:i/>
          <w:color w:val="000000" w:themeColor="text1"/>
          <w:sz w:val="24"/>
          <w:szCs w:val="24"/>
        </w:rPr>
      </w:pPr>
      <w:r w:rsidRPr="00F9593A">
        <w:rPr>
          <w:rFonts w:ascii="Lato" w:eastAsia="Arial" w:hAnsi="Lato"/>
          <w:i/>
          <w:color w:val="000000" w:themeColor="text1"/>
          <w:sz w:val="24"/>
          <w:szCs w:val="24"/>
        </w:rPr>
        <w:t>(Please note that not all roles are required at all events)</w:t>
      </w:r>
    </w:p>
    <w:p w14:paraId="232C8110" w14:textId="063B07F0" w:rsidR="008E641F" w:rsidRPr="00F9593A" w:rsidRDefault="008E641F" w:rsidP="008E641F">
      <w:pPr>
        <w:numPr>
          <w:ilvl w:val="0"/>
          <w:numId w:val="10"/>
        </w:numPr>
        <w:tabs>
          <w:tab w:val="left" w:pos="720"/>
        </w:tabs>
        <w:spacing w:after="0" w:line="300" w:lineRule="auto"/>
        <w:ind w:left="720" w:right="719" w:hanging="360"/>
        <w:rPr>
          <w:rFonts w:ascii="Lato" w:eastAsia="Arial" w:hAnsi="Lato"/>
          <w:sz w:val="24"/>
          <w:szCs w:val="24"/>
        </w:rPr>
      </w:pPr>
      <w:r w:rsidRPr="00F9593A">
        <w:rPr>
          <w:rFonts w:ascii="Lato" w:eastAsia="Arial" w:hAnsi="Lato"/>
          <w:b/>
          <w:sz w:val="24"/>
          <w:szCs w:val="24"/>
        </w:rPr>
        <w:t>Race Director</w:t>
      </w:r>
      <w:r w:rsidRPr="00F9593A">
        <w:rPr>
          <w:rFonts w:ascii="Lato" w:eastAsia="Arial" w:hAnsi="Lato"/>
          <w:sz w:val="24"/>
          <w:szCs w:val="24"/>
        </w:rPr>
        <w:t xml:space="preserve"> - Has overall responsibility for the organisation of a Road Race with responsibility for directing a race on event day.</w:t>
      </w:r>
    </w:p>
    <w:p w14:paraId="7D600353" w14:textId="77777777" w:rsidR="008E641F" w:rsidRPr="00F9593A" w:rsidRDefault="008E641F" w:rsidP="008E641F">
      <w:pPr>
        <w:spacing w:line="1" w:lineRule="exact"/>
        <w:rPr>
          <w:rFonts w:ascii="Lato" w:eastAsia="Arial" w:hAnsi="Lato"/>
          <w:sz w:val="24"/>
          <w:szCs w:val="24"/>
        </w:rPr>
      </w:pPr>
    </w:p>
    <w:p w14:paraId="13D552D7" w14:textId="2538B159" w:rsidR="008E641F" w:rsidRPr="00F9593A" w:rsidRDefault="008E641F" w:rsidP="008E641F">
      <w:pPr>
        <w:numPr>
          <w:ilvl w:val="0"/>
          <w:numId w:val="10"/>
        </w:numPr>
        <w:tabs>
          <w:tab w:val="left" w:pos="720"/>
        </w:tabs>
        <w:spacing w:after="0" w:line="288" w:lineRule="auto"/>
        <w:ind w:left="720" w:right="319" w:hanging="360"/>
        <w:rPr>
          <w:rFonts w:ascii="Lato" w:eastAsia="Arial" w:hAnsi="Lato"/>
          <w:sz w:val="24"/>
          <w:szCs w:val="24"/>
        </w:rPr>
      </w:pPr>
      <w:r w:rsidRPr="00F9593A">
        <w:rPr>
          <w:rFonts w:ascii="Lato" w:eastAsia="Arial" w:hAnsi="Lato"/>
          <w:b/>
          <w:sz w:val="24"/>
          <w:szCs w:val="24"/>
        </w:rPr>
        <w:t>Race Referee</w:t>
      </w:r>
      <w:r w:rsidRPr="00F9593A">
        <w:rPr>
          <w:rFonts w:ascii="Lato" w:eastAsia="Arial" w:hAnsi="Lato"/>
          <w:sz w:val="24"/>
          <w:szCs w:val="24"/>
        </w:rPr>
        <w:t xml:space="preserve"> - Works with other Officials to ensure fair and safe competition. Confirms results prior to publication and resolves any disputes and issues</w:t>
      </w:r>
      <w:r w:rsidR="00AE036C" w:rsidRPr="00F9593A">
        <w:rPr>
          <w:rFonts w:ascii="Lato" w:eastAsia="Arial" w:hAnsi="Lato"/>
          <w:sz w:val="24"/>
          <w:szCs w:val="24"/>
        </w:rPr>
        <w:t>.</w:t>
      </w:r>
    </w:p>
    <w:p w14:paraId="0CCC473B" w14:textId="77777777" w:rsidR="008E641F" w:rsidRPr="00F9593A" w:rsidRDefault="008E641F" w:rsidP="008E641F">
      <w:pPr>
        <w:tabs>
          <w:tab w:val="left" w:pos="720"/>
        </w:tabs>
        <w:spacing w:after="0" w:line="288" w:lineRule="auto"/>
        <w:ind w:left="720" w:right="319"/>
        <w:rPr>
          <w:rFonts w:ascii="Lato" w:eastAsia="Arial" w:hAnsi="Lato"/>
          <w:sz w:val="24"/>
          <w:szCs w:val="24"/>
        </w:rPr>
      </w:pPr>
    </w:p>
    <w:p w14:paraId="496DDB39" w14:textId="53FCD308" w:rsidR="008E641F" w:rsidRPr="00F9593A" w:rsidRDefault="008E641F" w:rsidP="008E641F">
      <w:pPr>
        <w:numPr>
          <w:ilvl w:val="0"/>
          <w:numId w:val="10"/>
        </w:numPr>
        <w:tabs>
          <w:tab w:val="left" w:pos="720"/>
        </w:tabs>
        <w:spacing w:after="0" w:line="0" w:lineRule="atLeast"/>
        <w:ind w:left="720" w:hanging="360"/>
        <w:rPr>
          <w:rFonts w:ascii="Lato" w:eastAsia="Arial" w:hAnsi="Lato"/>
          <w:sz w:val="24"/>
          <w:szCs w:val="24"/>
        </w:rPr>
      </w:pPr>
      <w:r w:rsidRPr="00F9593A">
        <w:rPr>
          <w:rFonts w:ascii="Lato" w:eastAsia="Arial" w:hAnsi="Lato"/>
          <w:b/>
          <w:sz w:val="24"/>
          <w:szCs w:val="24"/>
        </w:rPr>
        <w:t>Race Starter</w:t>
      </w:r>
      <w:r w:rsidRPr="00F9593A">
        <w:rPr>
          <w:rFonts w:ascii="Lato" w:eastAsia="Arial" w:hAnsi="Lato"/>
          <w:sz w:val="24"/>
          <w:szCs w:val="24"/>
        </w:rPr>
        <w:t xml:space="preserve"> - Controls the start of each race and starts the races</w:t>
      </w:r>
      <w:r w:rsidR="00AE036C" w:rsidRPr="00F9593A">
        <w:rPr>
          <w:rFonts w:ascii="Lato" w:eastAsia="Arial" w:hAnsi="Lato"/>
          <w:sz w:val="24"/>
          <w:szCs w:val="24"/>
        </w:rPr>
        <w:t>.</w:t>
      </w:r>
    </w:p>
    <w:p w14:paraId="649922A2" w14:textId="77777777" w:rsidR="008E641F" w:rsidRPr="00F9593A" w:rsidRDefault="008E641F" w:rsidP="008E641F">
      <w:pPr>
        <w:tabs>
          <w:tab w:val="left" w:pos="720"/>
        </w:tabs>
        <w:spacing w:after="0" w:line="288" w:lineRule="auto"/>
        <w:ind w:left="720" w:right="319"/>
        <w:rPr>
          <w:rFonts w:ascii="Lato" w:eastAsia="Arial" w:hAnsi="Lato"/>
          <w:sz w:val="24"/>
          <w:szCs w:val="24"/>
        </w:rPr>
      </w:pPr>
    </w:p>
    <w:p w14:paraId="461387F3" w14:textId="0AF87C33" w:rsidR="008E641F" w:rsidRPr="00F9593A" w:rsidRDefault="008E641F" w:rsidP="008E641F">
      <w:pPr>
        <w:numPr>
          <w:ilvl w:val="0"/>
          <w:numId w:val="10"/>
        </w:numPr>
        <w:tabs>
          <w:tab w:val="left" w:pos="720"/>
        </w:tabs>
        <w:spacing w:after="0" w:line="288" w:lineRule="auto"/>
        <w:ind w:left="720" w:right="1419" w:hanging="360"/>
        <w:rPr>
          <w:rFonts w:ascii="Lato" w:eastAsia="Arial" w:hAnsi="Lato"/>
          <w:sz w:val="24"/>
          <w:szCs w:val="24"/>
        </w:rPr>
      </w:pPr>
      <w:r w:rsidRPr="00F9593A">
        <w:rPr>
          <w:rFonts w:ascii="Lato" w:eastAsia="Arial" w:hAnsi="Lato"/>
          <w:b/>
          <w:sz w:val="24"/>
          <w:szCs w:val="24"/>
        </w:rPr>
        <w:t>Event Adjudicator</w:t>
      </w:r>
      <w:r w:rsidRPr="00F9593A">
        <w:rPr>
          <w:rFonts w:ascii="Lato" w:eastAsia="Arial" w:hAnsi="Lato"/>
          <w:sz w:val="24"/>
          <w:szCs w:val="24"/>
        </w:rPr>
        <w:t xml:space="preserve"> - Responsible for scrutinising a race to ensure compliance with race licence standards</w:t>
      </w:r>
      <w:r w:rsidR="00AE036C" w:rsidRPr="00F9593A">
        <w:rPr>
          <w:rFonts w:ascii="Lato" w:eastAsia="Arial" w:hAnsi="Lato"/>
          <w:sz w:val="24"/>
          <w:szCs w:val="24"/>
        </w:rPr>
        <w:t>.</w:t>
      </w:r>
    </w:p>
    <w:p w14:paraId="758EAAE2" w14:textId="77777777" w:rsidR="008E641F" w:rsidRPr="00F9593A" w:rsidRDefault="008E641F" w:rsidP="008E641F">
      <w:pPr>
        <w:tabs>
          <w:tab w:val="left" w:pos="720"/>
        </w:tabs>
        <w:spacing w:after="0" w:line="288" w:lineRule="auto"/>
        <w:ind w:left="720" w:right="1419"/>
        <w:rPr>
          <w:rFonts w:ascii="Lato" w:eastAsia="Arial" w:hAnsi="Lato"/>
          <w:sz w:val="24"/>
          <w:szCs w:val="24"/>
        </w:rPr>
      </w:pPr>
    </w:p>
    <w:p w14:paraId="34DB7A3A" w14:textId="79C17456" w:rsidR="008E641F" w:rsidRPr="00F9593A" w:rsidRDefault="008E641F" w:rsidP="008E641F">
      <w:pPr>
        <w:numPr>
          <w:ilvl w:val="0"/>
          <w:numId w:val="10"/>
        </w:numPr>
        <w:tabs>
          <w:tab w:val="left" w:pos="720"/>
        </w:tabs>
        <w:spacing w:after="0" w:line="288" w:lineRule="auto"/>
        <w:ind w:left="720" w:right="559" w:hanging="360"/>
        <w:rPr>
          <w:rFonts w:ascii="Lato" w:eastAsia="Arial" w:hAnsi="Lato"/>
          <w:sz w:val="24"/>
          <w:szCs w:val="24"/>
        </w:rPr>
      </w:pPr>
      <w:r w:rsidRPr="00F9593A">
        <w:rPr>
          <w:rFonts w:ascii="Lato" w:eastAsia="Arial" w:hAnsi="Lato"/>
          <w:b/>
          <w:sz w:val="24"/>
          <w:szCs w:val="24"/>
        </w:rPr>
        <w:t>Start Area Coordinator</w:t>
      </w:r>
      <w:r w:rsidRPr="00F9593A">
        <w:rPr>
          <w:rFonts w:ascii="Lato" w:eastAsia="Arial" w:hAnsi="Lato"/>
          <w:sz w:val="24"/>
          <w:szCs w:val="24"/>
        </w:rPr>
        <w:t xml:space="preserve"> - Will liaise with the Starter to support efficient start processes and is responsible for co-ordinating the filling of the start area</w:t>
      </w:r>
      <w:r w:rsidR="00AE036C" w:rsidRPr="00F9593A">
        <w:rPr>
          <w:rFonts w:ascii="Lato" w:eastAsia="Arial" w:hAnsi="Lato"/>
          <w:sz w:val="24"/>
          <w:szCs w:val="24"/>
        </w:rPr>
        <w:t>.</w:t>
      </w:r>
    </w:p>
    <w:p w14:paraId="4DDEC94F" w14:textId="77777777" w:rsidR="008E641F" w:rsidRPr="00F9593A" w:rsidRDefault="008E641F" w:rsidP="008E641F">
      <w:pPr>
        <w:spacing w:line="55" w:lineRule="exact"/>
        <w:rPr>
          <w:rFonts w:ascii="Lato" w:eastAsia="Arial" w:hAnsi="Lato"/>
          <w:sz w:val="24"/>
          <w:szCs w:val="24"/>
        </w:rPr>
      </w:pPr>
    </w:p>
    <w:p w14:paraId="76DDB04A" w14:textId="14E443D3" w:rsidR="008E641F" w:rsidRPr="00F9593A" w:rsidRDefault="008E641F" w:rsidP="008E641F">
      <w:pPr>
        <w:numPr>
          <w:ilvl w:val="0"/>
          <w:numId w:val="10"/>
        </w:numPr>
        <w:tabs>
          <w:tab w:val="left" w:pos="720"/>
        </w:tabs>
        <w:spacing w:after="0" w:line="286" w:lineRule="auto"/>
        <w:ind w:left="720" w:right="279" w:hanging="360"/>
        <w:rPr>
          <w:rFonts w:ascii="Lato" w:eastAsia="Arial" w:hAnsi="Lato"/>
          <w:sz w:val="24"/>
          <w:szCs w:val="24"/>
        </w:rPr>
      </w:pPr>
      <w:r w:rsidRPr="00F9593A">
        <w:rPr>
          <w:rFonts w:ascii="Lato" w:eastAsia="Arial" w:hAnsi="Lato"/>
          <w:b/>
          <w:sz w:val="24"/>
          <w:szCs w:val="24"/>
        </w:rPr>
        <w:t>Call Room Manager</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(large races only)</w:t>
      </w:r>
      <w:r w:rsidRPr="00F9593A">
        <w:rPr>
          <w:rFonts w:ascii="Lato" w:eastAsia="Arial" w:hAnsi="Lato"/>
          <w:sz w:val="24"/>
          <w:szCs w:val="24"/>
        </w:rPr>
        <w:t xml:space="preserve"> - Manages the call-room function at a road race</w:t>
      </w:r>
      <w:r w:rsidR="00AE036C" w:rsidRPr="00F9593A">
        <w:rPr>
          <w:rFonts w:ascii="Lato" w:eastAsia="Arial" w:hAnsi="Lato"/>
          <w:sz w:val="24"/>
          <w:szCs w:val="24"/>
        </w:rPr>
        <w:t>.</w:t>
      </w:r>
    </w:p>
    <w:p w14:paraId="31C109DC" w14:textId="77777777" w:rsidR="008E641F" w:rsidRPr="00F9593A" w:rsidRDefault="008E641F" w:rsidP="008E641F">
      <w:pPr>
        <w:spacing w:line="2" w:lineRule="exact"/>
        <w:rPr>
          <w:rFonts w:ascii="Lato" w:eastAsia="Arial" w:hAnsi="Lato"/>
          <w:sz w:val="24"/>
          <w:szCs w:val="24"/>
        </w:rPr>
      </w:pPr>
    </w:p>
    <w:p w14:paraId="66BB2087" w14:textId="140AC0F5" w:rsidR="008E641F" w:rsidRPr="00F9593A" w:rsidRDefault="008E641F" w:rsidP="008E641F">
      <w:pPr>
        <w:numPr>
          <w:ilvl w:val="0"/>
          <w:numId w:val="10"/>
        </w:numPr>
        <w:tabs>
          <w:tab w:val="left" w:pos="720"/>
        </w:tabs>
        <w:spacing w:after="0" w:line="288" w:lineRule="auto"/>
        <w:ind w:left="720" w:right="499" w:hanging="360"/>
        <w:rPr>
          <w:rFonts w:ascii="Lato" w:eastAsia="Arial" w:hAnsi="Lato"/>
          <w:sz w:val="24"/>
          <w:szCs w:val="24"/>
        </w:rPr>
      </w:pPr>
      <w:r w:rsidRPr="00F9593A">
        <w:rPr>
          <w:rFonts w:ascii="Lato" w:eastAsia="Arial" w:hAnsi="Lato"/>
          <w:b/>
          <w:sz w:val="24"/>
          <w:szCs w:val="24"/>
        </w:rPr>
        <w:t>Call Room Stewards</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(large races only)</w:t>
      </w:r>
      <w:r w:rsidRPr="00F9593A">
        <w:rPr>
          <w:rFonts w:ascii="Lato" w:eastAsia="Arial" w:hAnsi="Lato"/>
          <w:sz w:val="24"/>
          <w:szCs w:val="24"/>
        </w:rPr>
        <w:t xml:space="preserve"> - Works at the direction of a Call-room Manager</w:t>
      </w:r>
      <w:r w:rsidR="00AE036C" w:rsidRPr="00F9593A">
        <w:rPr>
          <w:rFonts w:ascii="Lato" w:eastAsia="Arial" w:hAnsi="Lato"/>
          <w:sz w:val="24"/>
          <w:szCs w:val="24"/>
        </w:rPr>
        <w:t>.</w:t>
      </w:r>
    </w:p>
    <w:p w14:paraId="0E6A138C" w14:textId="77777777" w:rsidR="008E641F" w:rsidRPr="00F9593A" w:rsidRDefault="008E641F" w:rsidP="008E641F">
      <w:pPr>
        <w:tabs>
          <w:tab w:val="left" w:pos="720"/>
        </w:tabs>
        <w:spacing w:after="0" w:line="288" w:lineRule="auto"/>
        <w:ind w:left="720" w:right="499"/>
        <w:rPr>
          <w:rFonts w:ascii="Lato" w:eastAsia="Arial" w:hAnsi="Lato"/>
          <w:sz w:val="24"/>
          <w:szCs w:val="24"/>
        </w:rPr>
      </w:pPr>
    </w:p>
    <w:p w14:paraId="10DC979E" w14:textId="7B993F88" w:rsidR="008E641F" w:rsidRPr="00F9593A" w:rsidRDefault="008E641F" w:rsidP="008E641F">
      <w:pPr>
        <w:numPr>
          <w:ilvl w:val="0"/>
          <w:numId w:val="10"/>
        </w:numPr>
        <w:tabs>
          <w:tab w:val="left" w:pos="720"/>
        </w:tabs>
        <w:spacing w:after="0" w:line="288" w:lineRule="auto"/>
        <w:ind w:left="720" w:right="319" w:hanging="360"/>
        <w:rPr>
          <w:rFonts w:ascii="Lato" w:eastAsia="Arial" w:hAnsi="Lato"/>
          <w:sz w:val="24"/>
          <w:szCs w:val="24"/>
        </w:rPr>
      </w:pPr>
      <w:r w:rsidRPr="00F9593A">
        <w:rPr>
          <w:rFonts w:ascii="Lato" w:eastAsia="Arial" w:hAnsi="Lato"/>
          <w:b/>
          <w:sz w:val="24"/>
          <w:szCs w:val="24"/>
        </w:rPr>
        <w:t>Course Manager</w:t>
      </w:r>
      <w:r w:rsidRPr="00F9593A">
        <w:rPr>
          <w:rFonts w:ascii="Lato" w:eastAsia="Arial" w:hAnsi="Lato"/>
          <w:sz w:val="24"/>
          <w:szCs w:val="24"/>
        </w:rPr>
        <w:t xml:space="preserve"> - Responsible for the setting of a course, and for checking that a course is set correctly. Usually has responsibility for race marshals (unless that responsibility sits with a chief marshal)</w:t>
      </w:r>
      <w:r w:rsidR="00AE036C" w:rsidRPr="00F9593A">
        <w:rPr>
          <w:rFonts w:ascii="Lato" w:eastAsia="Arial" w:hAnsi="Lato"/>
          <w:sz w:val="24"/>
          <w:szCs w:val="24"/>
        </w:rPr>
        <w:t>.</w:t>
      </w:r>
    </w:p>
    <w:p w14:paraId="3AB6C627" w14:textId="77777777" w:rsidR="008E641F" w:rsidRPr="00F9593A" w:rsidRDefault="008E641F" w:rsidP="008E641F">
      <w:pPr>
        <w:tabs>
          <w:tab w:val="left" w:pos="720"/>
        </w:tabs>
        <w:spacing w:after="0" w:line="288" w:lineRule="auto"/>
        <w:ind w:left="720" w:right="319"/>
        <w:rPr>
          <w:rFonts w:ascii="Lato" w:eastAsia="Arial" w:hAnsi="Lato"/>
          <w:sz w:val="24"/>
          <w:szCs w:val="24"/>
        </w:rPr>
      </w:pPr>
    </w:p>
    <w:p w14:paraId="30D072BC" w14:textId="41273E04" w:rsidR="008E641F" w:rsidRPr="00F9593A" w:rsidRDefault="008E641F" w:rsidP="008E641F">
      <w:pPr>
        <w:numPr>
          <w:ilvl w:val="0"/>
          <w:numId w:val="10"/>
        </w:numPr>
        <w:tabs>
          <w:tab w:val="left" w:pos="720"/>
        </w:tabs>
        <w:spacing w:after="0" w:line="288" w:lineRule="auto"/>
        <w:ind w:left="720" w:right="979" w:hanging="360"/>
        <w:rPr>
          <w:rFonts w:ascii="Lato" w:eastAsia="Arial" w:hAnsi="Lato"/>
          <w:sz w:val="24"/>
          <w:szCs w:val="24"/>
        </w:rPr>
      </w:pPr>
      <w:r w:rsidRPr="00F9593A">
        <w:rPr>
          <w:rFonts w:ascii="Lato" w:eastAsia="Arial" w:hAnsi="Lato"/>
          <w:b/>
          <w:sz w:val="24"/>
          <w:szCs w:val="24"/>
        </w:rPr>
        <w:t>Course Marshals</w:t>
      </w:r>
      <w:r w:rsidRPr="00F9593A">
        <w:rPr>
          <w:rFonts w:ascii="Lato" w:eastAsia="Arial" w:hAnsi="Lato"/>
          <w:sz w:val="24"/>
          <w:szCs w:val="24"/>
        </w:rPr>
        <w:t xml:space="preserve"> - To direct competitors and to alert the responsible person in the case of an emergency</w:t>
      </w:r>
      <w:r w:rsidR="00AE036C" w:rsidRPr="00F9593A">
        <w:rPr>
          <w:rFonts w:ascii="Lato" w:eastAsia="Arial" w:hAnsi="Lato"/>
          <w:sz w:val="24"/>
          <w:szCs w:val="24"/>
        </w:rPr>
        <w:t>.</w:t>
      </w:r>
    </w:p>
    <w:p w14:paraId="49C1F492" w14:textId="77777777" w:rsidR="008E641F" w:rsidRPr="00F9593A" w:rsidRDefault="008E641F" w:rsidP="008E641F">
      <w:pPr>
        <w:tabs>
          <w:tab w:val="left" w:pos="720"/>
        </w:tabs>
        <w:spacing w:after="0" w:line="288" w:lineRule="auto"/>
        <w:ind w:left="720" w:right="979"/>
        <w:rPr>
          <w:rFonts w:ascii="Lato" w:eastAsia="Arial" w:hAnsi="Lato"/>
          <w:sz w:val="24"/>
          <w:szCs w:val="24"/>
        </w:rPr>
      </w:pPr>
    </w:p>
    <w:p w14:paraId="3D947C9E" w14:textId="1982F1CD" w:rsidR="008E641F" w:rsidRPr="00F9593A" w:rsidRDefault="008E641F" w:rsidP="008E641F">
      <w:pPr>
        <w:numPr>
          <w:ilvl w:val="0"/>
          <w:numId w:val="10"/>
        </w:numPr>
        <w:tabs>
          <w:tab w:val="left" w:pos="720"/>
        </w:tabs>
        <w:spacing w:after="0" w:line="288" w:lineRule="auto"/>
        <w:ind w:left="720" w:right="939" w:hanging="360"/>
        <w:rPr>
          <w:rFonts w:ascii="Lato" w:eastAsia="Arial" w:hAnsi="Lato"/>
          <w:sz w:val="24"/>
          <w:szCs w:val="24"/>
        </w:rPr>
      </w:pPr>
      <w:r w:rsidRPr="00F9593A">
        <w:rPr>
          <w:rFonts w:ascii="Lato" w:eastAsia="Arial" w:hAnsi="Lato"/>
          <w:b/>
          <w:sz w:val="24"/>
          <w:szCs w:val="24"/>
        </w:rPr>
        <w:t>Chief Timekeeper</w:t>
      </w:r>
      <w:r w:rsidRPr="00F9593A">
        <w:rPr>
          <w:rFonts w:ascii="Lato" w:eastAsia="Arial" w:hAnsi="Lato"/>
          <w:sz w:val="24"/>
          <w:szCs w:val="24"/>
        </w:rPr>
        <w:t xml:space="preserve"> - The lead Timekeeper, responsible for the manual timing function</w:t>
      </w:r>
      <w:r w:rsidR="00AE036C" w:rsidRPr="00F9593A">
        <w:rPr>
          <w:rFonts w:ascii="Lato" w:eastAsia="Arial" w:hAnsi="Lato"/>
          <w:sz w:val="24"/>
          <w:szCs w:val="24"/>
        </w:rPr>
        <w:t>.</w:t>
      </w:r>
    </w:p>
    <w:p w14:paraId="7E4BD0C1" w14:textId="77777777" w:rsidR="008E641F" w:rsidRPr="00F9593A" w:rsidRDefault="008E641F" w:rsidP="008E641F">
      <w:pPr>
        <w:tabs>
          <w:tab w:val="left" w:pos="720"/>
        </w:tabs>
        <w:spacing w:after="0" w:line="288" w:lineRule="auto"/>
        <w:ind w:left="720" w:right="939"/>
        <w:rPr>
          <w:rFonts w:ascii="Lato" w:eastAsia="Arial" w:hAnsi="Lato"/>
          <w:sz w:val="24"/>
          <w:szCs w:val="24"/>
        </w:rPr>
      </w:pPr>
    </w:p>
    <w:p w14:paraId="0BFF57EA" w14:textId="4F8310DA" w:rsidR="008E641F" w:rsidRPr="00F9593A" w:rsidRDefault="008E641F" w:rsidP="008E641F">
      <w:pPr>
        <w:numPr>
          <w:ilvl w:val="0"/>
          <w:numId w:val="10"/>
        </w:numPr>
        <w:tabs>
          <w:tab w:val="left" w:pos="720"/>
        </w:tabs>
        <w:spacing w:after="0" w:line="286" w:lineRule="auto"/>
        <w:ind w:left="720" w:right="459" w:hanging="360"/>
        <w:rPr>
          <w:rFonts w:ascii="Lato" w:eastAsia="Arial" w:hAnsi="Lato"/>
          <w:sz w:val="24"/>
          <w:szCs w:val="24"/>
        </w:rPr>
      </w:pPr>
      <w:r w:rsidRPr="00F9593A">
        <w:rPr>
          <w:rFonts w:ascii="Lato" w:eastAsia="Arial" w:hAnsi="Lato"/>
          <w:b/>
          <w:sz w:val="24"/>
          <w:szCs w:val="24"/>
        </w:rPr>
        <w:t>Timekeeper</w:t>
      </w:r>
      <w:r w:rsidRPr="00F9593A">
        <w:rPr>
          <w:rFonts w:ascii="Lato" w:eastAsia="Arial" w:hAnsi="Lato"/>
          <w:sz w:val="24"/>
          <w:szCs w:val="24"/>
        </w:rPr>
        <w:t xml:space="preserve"> - Working at the direction of the Chief Timekeeper to time the races</w:t>
      </w:r>
      <w:r w:rsidR="00AE036C" w:rsidRPr="00F9593A">
        <w:rPr>
          <w:rFonts w:ascii="Lato" w:eastAsia="Arial" w:hAnsi="Lato"/>
          <w:sz w:val="24"/>
          <w:szCs w:val="24"/>
        </w:rPr>
        <w:t>.</w:t>
      </w:r>
    </w:p>
    <w:p w14:paraId="5DDC5F1B" w14:textId="77777777" w:rsidR="008E641F" w:rsidRPr="00F9593A" w:rsidRDefault="008E641F" w:rsidP="008E641F">
      <w:pPr>
        <w:spacing w:line="2" w:lineRule="exact"/>
        <w:rPr>
          <w:rFonts w:ascii="Lato" w:eastAsia="Arial" w:hAnsi="Lato"/>
          <w:sz w:val="24"/>
          <w:szCs w:val="24"/>
        </w:rPr>
      </w:pPr>
    </w:p>
    <w:p w14:paraId="275E5716" w14:textId="722A4AB1" w:rsidR="008E641F" w:rsidRPr="00F9593A" w:rsidRDefault="008E641F" w:rsidP="008E641F">
      <w:pPr>
        <w:numPr>
          <w:ilvl w:val="0"/>
          <w:numId w:val="10"/>
        </w:numPr>
        <w:tabs>
          <w:tab w:val="left" w:pos="720"/>
        </w:tabs>
        <w:spacing w:after="0" w:line="288" w:lineRule="auto"/>
        <w:ind w:left="720" w:right="579" w:hanging="360"/>
        <w:rPr>
          <w:rFonts w:ascii="Lato" w:eastAsia="Arial" w:hAnsi="Lato"/>
          <w:sz w:val="24"/>
          <w:szCs w:val="24"/>
        </w:rPr>
      </w:pPr>
      <w:r w:rsidRPr="00F9593A">
        <w:rPr>
          <w:rFonts w:ascii="Lato" w:eastAsia="Arial" w:hAnsi="Lato"/>
          <w:b/>
          <w:sz w:val="24"/>
          <w:szCs w:val="24"/>
        </w:rPr>
        <w:t>Timekeepers Recorder</w:t>
      </w:r>
      <w:r w:rsidRPr="00F9593A">
        <w:rPr>
          <w:rFonts w:ascii="Lato" w:eastAsia="Arial" w:hAnsi="Lato"/>
          <w:sz w:val="24"/>
          <w:szCs w:val="24"/>
        </w:rPr>
        <w:t xml:space="preserve"> - Records the finishing times of competitors on a funnel card</w:t>
      </w:r>
      <w:r w:rsidR="00AE036C" w:rsidRPr="00F9593A">
        <w:rPr>
          <w:rFonts w:ascii="Lato" w:eastAsia="Arial" w:hAnsi="Lato"/>
          <w:sz w:val="24"/>
          <w:szCs w:val="24"/>
        </w:rPr>
        <w:t>.</w:t>
      </w:r>
    </w:p>
    <w:p w14:paraId="0F5412B5" w14:textId="77777777" w:rsidR="008E641F" w:rsidRPr="00F9593A" w:rsidRDefault="008E641F" w:rsidP="008E641F">
      <w:pPr>
        <w:tabs>
          <w:tab w:val="left" w:pos="720"/>
        </w:tabs>
        <w:spacing w:after="0" w:line="288" w:lineRule="auto"/>
        <w:ind w:left="720" w:right="579"/>
        <w:rPr>
          <w:rFonts w:ascii="Lato" w:eastAsia="Arial" w:hAnsi="Lato"/>
          <w:sz w:val="24"/>
          <w:szCs w:val="24"/>
        </w:rPr>
      </w:pPr>
    </w:p>
    <w:p w14:paraId="535D85A8" w14:textId="5B805DC9" w:rsidR="008E641F" w:rsidRPr="00F9593A" w:rsidRDefault="008E641F" w:rsidP="008E641F">
      <w:pPr>
        <w:numPr>
          <w:ilvl w:val="0"/>
          <w:numId w:val="10"/>
        </w:numPr>
        <w:tabs>
          <w:tab w:val="left" w:pos="720"/>
        </w:tabs>
        <w:spacing w:after="0" w:line="288" w:lineRule="auto"/>
        <w:ind w:left="720" w:right="919" w:hanging="360"/>
        <w:rPr>
          <w:rFonts w:ascii="Lato" w:eastAsia="Arial" w:hAnsi="Lato"/>
          <w:sz w:val="24"/>
          <w:szCs w:val="24"/>
        </w:rPr>
      </w:pPr>
      <w:r w:rsidRPr="00F9593A">
        <w:rPr>
          <w:rFonts w:ascii="Lato" w:eastAsia="Arial" w:hAnsi="Lato"/>
          <w:b/>
          <w:sz w:val="24"/>
          <w:szCs w:val="24"/>
        </w:rPr>
        <w:t>Chief Funnel Recorder (Chief Judge)</w:t>
      </w:r>
      <w:r w:rsidRPr="00F9593A">
        <w:rPr>
          <w:rFonts w:ascii="Lato" w:eastAsia="Arial" w:hAnsi="Lato"/>
          <w:sz w:val="24"/>
          <w:szCs w:val="24"/>
        </w:rPr>
        <w:t xml:space="preserve"> - Calls the finishing positions of competitors to be recorded by the Judge Recorder</w:t>
      </w:r>
      <w:r w:rsidR="00AE036C" w:rsidRPr="00F9593A">
        <w:rPr>
          <w:rFonts w:ascii="Lato" w:eastAsia="Arial" w:hAnsi="Lato"/>
          <w:sz w:val="24"/>
          <w:szCs w:val="24"/>
        </w:rPr>
        <w:t>.</w:t>
      </w:r>
    </w:p>
    <w:p w14:paraId="468ABC10" w14:textId="77777777" w:rsidR="008E641F" w:rsidRPr="00F9593A" w:rsidRDefault="008E641F" w:rsidP="008E641F">
      <w:pPr>
        <w:tabs>
          <w:tab w:val="left" w:pos="720"/>
        </w:tabs>
        <w:spacing w:after="0" w:line="288" w:lineRule="auto"/>
        <w:ind w:left="720" w:right="919"/>
        <w:rPr>
          <w:rFonts w:ascii="Lato" w:eastAsia="Arial" w:hAnsi="Lato"/>
          <w:sz w:val="24"/>
          <w:szCs w:val="24"/>
        </w:rPr>
      </w:pPr>
    </w:p>
    <w:p w14:paraId="48CA6802" w14:textId="669AE107" w:rsidR="008E641F" w:rsidRPr="00F9593A" w:rsidRDefault="008E641F" w:rsidP="008E641F">
      <w:pPr>
        <w:numPr>
          <w:ilvl w:val="0"/>
          <w:numId w:val="10"/>
        </w:numPr>
        <w:tabs>
          <w:tab w:val="left" w:pos="720"/>
        </w:tabs>
        <w:spacing w:after="0" w:line="288" w:lineRule="auto"/>
        <w:ind w:left="720" w:right="959" w:hanging="360"/>
        <w:rPr>
          <w:rFonts w:ascii="Lato" w:eastAsia="Arial" w:hAnsi="Lato"/>
          <w:sz w:val="24"/>
          <w:szCs w:val="24"/>
        </w:rPr>
      </w:pPr>
      <w:r w:rsidRPr="00F9593A">
        <w:rPr>
          <w:rFonts w:ascii="Lato" w:eastAsia="Arial" w:hAnsi="Lato"/>
          <w:b/>
          <w:sz w:val="24"/>
          <w:szCs w:val="24"/>
        </w:rPr>
        <w:t>Judge Recorder</w:t>
      </w:r>
      <w:r w:rsidRPr="00F9593A">
        <w:rPr>
          <w:rFonts w:ascii="Lato" w:eastAsia="Arial" w:hAnsi="Lato"/>
          <w:sz w:val="24"/>
          <w:szCs w:val="24"/>
        </w:rPr>
        <w:t xml:space="preserve"> - Responsible for recording the finishing positions of competitors at the direction of the Funnel recorder</w:t>
      </w:r>
      <w:r w:rsidR="00AE036C" w:rsidRPr="00F9593A">
        <w:rPr>
          <w:rFonts w:ascii="Lato" w:eastAsia="Arial" w:hAnsi="Lato"/>
          <w:sz w:val="24"/>
          <w:szCs w:val="24"/>
        </w:rPr>
        <w:t>.</w:t>
      </w:r>
    </w:p>
    <w:p w14:paraId="2EB9D0F0" w14:textId="77777777" w:rsidR="008E641F" w:rsidRPr="00F9593A" w:rsidRDefault="008E641F" w:rsidP="008E641F">
      <w:pPr>
        <w:tabs>
          <w:tab w:val="left" w:pos="720"/>
        </w:tabs>
        <w:spacing w:after="0" w:line="288" w:lineRule="auto"/>
        <w:ind w:right="959"/>
        <w:rPr>
          <w:rFonts w:ascii="Lato" w:eastAsia="Arial" w:hAnsi="Lato"/>
          <w:sz w:val="24"/>
          <w:szCs w:val="24"/>
        </w:rPr>
      </w:pPr>
    </w:p>
    <w:p w14:paraId="67F15A95" w14:textId="5EB7B0CB" w:rsidR="008E641F" w:rsidRPr="00F9593A" w:rsidRDefault="008E641F" w:rsidP="008E641F">
      <w:pPr>
        <w:numPr>
          <w:ilvl w:val="0"/>
          <w:numId w:val="10"/>
        </w:numPr>
        <w:tabs>
          <w:tab w:val="left" w:pos="720"/>
        </w:tabs>
        <w:spacing w:after="0" w:line="286" w:lineRule="auto"/>
        <w:ind w:left="720" w:right="519" w:hanging="360"/>
        <w:rPr>
          <w:rFonts w:ascii="Lato" w:eastAsia="Arial" w:hAnsi="Lato"/>
          <w:sz w:val="24"/>
          <w:szCs w:val="24"/>
        </w:rPr>
      </w:pPr>
      <w:r w:rsidRPr="00F9593A">
        <w:rPr>
          <w:rFonts w:ascii="Lato" w:eastAsia="Arial" w:hAnsi="Lato"/>
          <w:b/>
          <w:sz w:val="24"/>
          <w:szCs w:val="24"/>
        </w:rPr>
        <w:lastRenderedPageBreak/>
        <w:t>Change-over Manager</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(Relays only</w:t>
      </w:r>
      <w:r w:rsidRPr="00F9593A">
        <w:rPr>
          <w:rFonts w:ascii="Lato" w:eastAsia="Arial" w:hAnsi="Lato"/>
          <w:color w:val="000000" w:themeColor="text1"/>
          <w:sz w:val="24"/>
          <w:szCs w:val="24"/>
        </w:rPr>
        <w:t>)</w:t>
      </w:r>
      <w:r w:rsidRPr="00F9593A">
        <w:rPr>
          <w:rFonts w:ascii="Lato" w:eastAsia="Arial" w:hAnsi="Lato"/>
          <w:sz w:val="24"/>
          <w:szCs w:val="24"/>
        </w:rPr>
        <w:t xml:space="preserve"> - Manages the change-over function at relay races</w:t>
      </w:r>
      <w:r w:rsidR="00AE036C" w:rsidRPr="00F9593A">
        <w:rPr>
          <w:rFonts w:ascii="Lato" w:eastAsia="Arial" w:hAnsi="Lato"/>
          <w:sz w:val="24"/>
          <w:szCs w:val="24"/>
        </w:rPr>
        <w:t>.</w:t>
      </w:r>
    </w:p>
    <w:p w14:paraId="312CE5F7" w14:textId="77777777" w:rsidR="008E641F" w:rsidRPr="00F9593A" w:rsidRDefault="008E641F" w:rsidP="008E641F">
      <w:pPr>
        <w:spacing w:line="2" w:lineRule="exact"/>
        <w:rPr>
          <w:rFonts w:ascii="Lato" w:eastAsia="Arial" w:hAnsi="Lato"/>
          <w:sz w:val="24"/>
          <w:szCs w:val="24"/>
        </w:rPr>
      </w:pPr>
    </w:p>
    <w:p w14:paraId="105D0958" w14:textId="48064120" w:rsidR="008E641F" w:rsidRPr="00F9593A" w:rsidRDefault="008E641F" w:rsidP="008E641F">
      <w:pPr>
        <w:numPr>
          <w:ilvl w:val="0"/>
          <w:numId w:val="10"/>
        </w:numPr>
        <w:tabs>
          <w:tab w:val="left" w:pos="720"/>
        </w:tabs>
        <w:spacing w:after="0" w:line="313" w:lineRule="auto"/>
        <w:ind w:left="720" w:right="1119" w:hanging="360"/>
        <w:rPr>
          <w:rFonts w:ascii="Lato" w:eastAsia="Arial" w:hAnsi="Lato"/>
          <w:sz w:val="24"/>
          <w:szCs w:val="24"/>
        </w:rPr>
      </w:pPr>
      <w:r w:rsidRPr="00F9593A">
        <w:rPr>
          <w:rFonts w:ascii="Lato" w:eastAsia="Arial" w:hAnsi="Lato"/>
          <w:b/>
          <w:sz w:val="24"/>
          <w:szCs w:val="24"/>
        </w:rPr>
        <w:t>Change-over Stewards</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(Relays only)</w:t>
      </w:r>
      <w:r w:rsidRPr="00F9593A">
        <w:rPr>
          <w:rFonts w:ascii="Lato" w:eastAsia="Arial" w:hAnsi="Lato"/>
          <w:sz w:val="24"/>
          <w:szCs w:val="24"/>
        </w:rPr>
        <w:t xml:space="preserve"> - Works at the direction of the Change-over Manager</w:t>
      </w:r>
      <w:r w:rsidR="00AE036C" w:rsidRPr="00F9593A">
        <w:rPr>
          <w:rFonts w:ascii="Lato" w:eastAsia="Arial" w:hAnsi="Lato"/>
          <w:sz w:val="24"/>
          <w:szCs w:val="24"/>
        </w:rPr>
        <w:t>.</w:t>
      </w:r>
    </w:p>
    <w:p w14:paraId="10DD2EE7" w14:textId="77777777" w:rsidR="008E641F" w:rsidRPr="00F9593A" w:rsidRDefault="008E641F" w:rsidP="008E641F">
      <w:pPr>
        <w:tabs>
          <w:tab w:val="left" w:pos="720"/>
        </w:tabs>
        <w:spacing w:after="0" w:line="313" w:lineRule="auto"/>
        <w:ind w:left="720" w:right="1119"/>
        <w:rPr>
          <w:rFonts w:ascii="Lato" w:eastAsia="Arial" w:hAnsi="Lato"/>
          <w:sz w:val="24"/>
          <w:szCs w:val="24"/>
        </w:rPr>
      </w:pPr>
    </w:p>
    <w:p w14:paraId="503EFBB7" w14:textId="378A10CF" w:rsidR="008E641F" w:rsidRPr="00F9593A" w:rsidRDefault="008E641F" w:rsidP="008E641F">
      <w:pPr>
        <w:numPr>
          <w:ilvl w:val="0"/>
          <w:numId w:val="10"/>
        </w:numPr>
        <w:tabs>
          <w:tab w:val="left" w:pos="720"/>
        </w:tabs>
        <w:spacing w:after="0" w:line="288" w:lineRule="auto"/>
        <w:ind w:left="720" w:right="1259" w:hanging="360"/>
        <w:rPr>
          <w:rFonts w:ascii="Lato" w:eastAsia="Arial" w:hAnsi="Lato"/>
          <w:sz w:val="24"/>
          <w:szCs w:val="24"/>
        </w:rPr>
      </w:pPr>
      <w:r w:rsidRPr="00F9593A">
        <w:rPr>
          <w:rFonts w:ascii="Lato" w:eastAsia="Arial" w:hAnsi="Lato"/>
          <w:b/>
          <w:sz w:val="24"/>
          <w:szCs w:val="24"/>
        </w:rPr>
        <w:t>Finish Area Coordinator</w:t>
      </w:r>
      <w:r w:rsidRPr="00F9593A">
        <w:rPr>
          <w:rFonts w:ascii="Lato" w:eastAsia="Arial" w:hAnsi="Lato"/>
          <w:sz w:val="24"/>
          <w:szCs w:val="24"/>
        </w:rPr>
        <w:t xml:space="preserve"> - Supervises all aspects of the finish area including recovery of transponders and dispersal of athletes</w:t>
      </w:r>
      <w:r w:rsidR="00AE036C" w:rsidRPr="00F9593A">
        <w:rPr>
          <w:rFonts w:ascii="Lato" w:eastAsia="Arial" w:hAnsi="Lato"/>
          <w:sz w:val="24"/>
          <w:szCs w:val="24"/>
        </w:rPr>
        <w:t>.</w:t>
      </w:r>
    </w:p>
    <w:p w14:paraId="3235AD1D" w14:textId="77777777" w:rsidR="008E641F" w:rsidRPr="00F9593A" w:rsidRDefault="008E641F" w:rsidP="008E641F">
      <w:pPr>
        <w:tabs>
          <w:tab w:val="left" w:pos="720"/>
        </w:tabs>
        <w:spacing w:after="0" w:line="288" w:lineRule="auto"/>
        <w:ind w:left="720" w:right="1259"/>
        <w:rPr>
          <w:rFonts w:ascii="Lato" w:eastAsia="Arial" w:hAnsi="Lato"/>
          <w:sz w:val="24"/>
          <w:szCs w:val="24"/>
        </w:rPr>
      </w:pPr>
    </w:p>
    <w:p w14:paraId="5F03D0A8" w14:textId="32FD3940" w:rsidR="008E641F" w:rsidRPr="00F9593A" w:rsidRDefault="008E641F" w:rsidP="008E641F">
      <w:pPr>
        <w:numPr>
          <w:ilvl w:val="0"/>
          <w:numId w:val="10"/>
        </w:numPr>
        <w:tabs>
          <w:tab w:val="left" w:pos="720"/>
        </w:tabs>
        <w:spacing w:after="0" w:line="288" w:lineRule="auto"/>
        <w:ind w:left="720" w:right="519" w:hanging="360"/>
        <w:rPr>
          <w:rFonts w:ascii="Lato" w:eastAsia="Arial" w:hAnsi="Lato"/>
          <w:sz w:val="24"/>
          <w:szCs w:val="24"/>
        </w:rPr>
      </w:pPr>
      <w:r w:rsidRPr="00F9593A">
        <w:rPr>
          <w:rFonts w:ascii="Lato" w:eastAsia="Arial" w:hAnsi="Lato"/>
          <w:b/>
          <w:sz w:val="24"/>
          <w:szCs w:val="24"/>
        </w:rPr>
        <w:t>Funnel Steward</w:t>
      </w:r>
      <w:r w:rsidRPr="00F9593A">
        <w:rPr>
          <w:rFonts w:ascii="Lato" w:eastAsia="Arial" w:hAnsi="Lato"/>
          <w:sz w:val="24"/>
          <w:szCs w:val="24"/>
        </w:rPr>
        <w:t xml:space="preserve"> - To work at the direction of the Finish Area Co-ordinator to safely move competitors through the finish funnel</w:t>
      </w:r>
      <w:r w:rsidR="00AE036C" w:rsidRPr="00F9593A">
        <w:rPr>
          <w:rFonts w:ascii="Lato" w:eastAsia="Arial" w:hAnsi="Lato"/>
          <w:sz w:val="24"/>
          <w:szCs w:val="24"/>
        </w:rPr>
        <w:t>.</w:t>
      </w:r>
    </w:p>
    <w:p w14:paraId="2F38BC36" w14:textId="77777777" w:rsidR="008E641F" w:rsidRPr="00F9593A" w:rsidRDefault="008E641F" w:rsidP="00046C7A">
      <w:pPr>
        <w:spacing w:line="282" w:lineRule="auto"/>
        <w:ind w:right="20"/>
        <w:rPr>
          <w:rFonts w:ascii="Lato" w:eastAsia="Arial" w:hAnsi="Lato"/>
          <w:sz w:val="24"/>
          <w:szCs w:val="24"/>
        </w:rPr>
      </w:pPr>
    </w:p>
    <w:p w14:paraId="665A0F04" w14:textId="5CB756D0" w:rsidR="008E641F" w:rsidRPr="00F9593A" w:rsidRDefault="008E641F" w:rsidP="008E641F">
      <w:pPr>
        <w:spacing w:line="240" w:lineRule="auto"/>
        <w:ind w:right="20"/>
        <w:rPr>
          <w:rFonts w:ascii="Lato" w:eastAsia="Arial" w:hAnsi="Lato"/>
          <w:b/>
          <w:bCs/>
          <w:sz w:val="24"/>
          <w:szCs w:val="24"/>
          <w:u w:val="single"/>
        </w:rPr>
      </w:pPr>
      <w:r w:rsidRPr="00F9593A">
        <w:rPr>
          <w:rFonts w:ascii="Lato" w:eastAsia="Arial" w:hAnsi="Lato"/>
          <w:sz w:val="24"/>
          <w:szCs w:val="24"/>
        </w:rPr>
        <w:t xml:space="preserve">           </w:t>
      </w:r>
      <w:r w:rsidRPr="00F9593A">
        <w:rPr>
          <w:rFonts w:ascii="Lato" w:eastAsia="Arial" w:hAnsi="Lato"/>
          <w:b/>
          <w:bCs/>
          <w:sz w:val="24"/>
          <w:szCs w:val="24"/>
          <w:u w:val="single"/>
        </w:rPr>
        <w:t>On the next page, are the roles at Cross Country Events!</w:t>
      </w:r>
    </w:p>
    <w:p w14:paraId="008A4714" w14:textId="53D571C1" w:rsidR="009C2AF6" w:rsidRPr="00F9593A" w:rsidRDefault="009C2AF6" w:rsidP="008E641F">
      <w:pPr>
        <w:spacing w:line="240" w:lineRule="auto"/>
        <w:ind w:right="20"/>
        <w:rPr>
          <w:rFonts w:ascii="Lato" w:eastAsia="Arial" w:hAnsi="Lato"/>
          <w:b/>
          <w:bCs/>
          <w:sz w:val="24"/>
          <w:szCs w:val="24"/>
          <w:u w:val="single"/>
        </w:rPr>
      </w:pPr>
    </w:p>
    <w:p w14:paraId="3E79C864" w14:textId="61096A02" w:rsidR="009C2AF6" w:rsidRPr="00F9593A" w:rsidRDefault="009C2AF6" w:rsidP="008E641F">
      <w:pPr>
        <w:spacing w:line="240" w:lineRule="auto"/>
        <w:ind w:right="20"/>
        <w:rPr>
          <w:rFonts w:ascii="Lato" w:eastAsia="Arial" w:hAnsi="Lato"/>
          <w:b/>
          <w:bCs/>
          <w:sz w:val="24"/>
          <w:szCs w:val="24"/>
          <w:u w:val="single"/>
        </w:rPr>
      </w:pPr>
    </w:p>
    <w:p w14:paraId="4134CC15" w14:textId="2186170D" w:rsidR="009C2AF6" w:rsidRPr="00F9593A" w:rsidRDefault="009C2AF6" w:rsidP="008E641F">
      <w:pPr>
        <w:spacing w:line="240" w:lineRule="auto"/>
        <w:ind w:right="20"/>
        <w:rPr>
          <w:rFonts w:ascii="Lato" w:eastAsia="Arial" w:hAnsi="Lato"/>
          <w:b/>
          <w:bCs/>
          <w:sz w:val="24"/>
          <w:szCs w:val="24"/>
          <w:u w:val="single"/>
        </w:rPr>
      </w:pPr>
    </w:p>
    <w:p w14:paraId="302F03E6" w14:textId="16B54E8C" w:rsidR="009C2AF6" w:rsidRPr="00F9593A" w:rsidRDefault="009C2AF6" w:rsidP="008E641F">
      <w:pPr>
        <w:spacing w:line="240" w:lineRule="auto"/>
        <w:ind w:right="20"/>
        <w:rPr>
          <w:rFonts w:ascii="Lato" w:eastAsia="Arial" w:hAnsi="Lato"/>
          <w:b/>
          <w:bCs/>
          <w:sz w:val="24"/>
          <w:szCs w:val="24"/>
          <w:u w:val="single"/>
        </w:rPr>
      </w:pPr>
    </w:p>
    <w:p w14:paraId="449308FB" w14:textId="57CC60E5" w:rsidR="009C2AF6" w:rsidRPr="00F9593A" w:rsidRDefault="009C2AF6" w:rsidP="008E641F">
      <w:pPr>
        <w:spacing w:line="240" w:lineRule="auto"/>
        <w:ind w:right="20"/>
        <w:rPr>
          <w:rFonts w:ascii="Lato" w:eastAsia="Arial" w:hAnsi="Lato"/>
          <w:b/>
          <w:bCs/>
          <w:sz w:val="24"/>
          <w:szCs w:val="24"/>
          <w:u w:val="single"/>
        </w:rPr>
      </w:pPr>
    </w:p>
    <w:p w14:paraId="56AE179E" w14:textId="6FCCEDD9" w:rsidR="009C2AF6" w:rsidRPr="00F9593A" w:rsidRDefault="009C2AF6" w:rsidP="008E641F">
      <w:pPr>
        <w:spacing w:line="240" w:lineRule="auto"/>
        <w:ind w:right="20"/>
        <w:rPr>
          <w:rFonts w:ascii="Lato" w:eastAsia="Arial" w:hAnsi="Lato"/>
          <w:b/>
          <w:bCs/>
          <w:sz w:val="24"/>
          <w:szCs w:val="24"/>
          <w:u w:val="single"/>
        </w:rPr>
      </w:pPr>
    </w:p>
    <w:p w14:paraId="23CD9BCA" w14:textId="21DE54E6" w:rsidR="009C2AF6" w:rsidRPr="00F9593A" w:rsidRDefault="009C2AF6" w:rsidP="008E641F">
      <w:pPr>
        <w:spacing w:line="240" w:lineRule="auto"/>
        <w:ind w:right="20"/>
        <w:rPr>
          <w:rFonts w:ascii="Lato" w:eastAsia="Arial" w:hAnsi="Lato"/>
          <w:b/>
          <w:bCs/>
          <w:sz w:val="24"/>
          <w:szCs w:val="24"/>
          <w:u w:val="single"/>
        </w:rPr>
      </w:pPr>
    </w:p>
    <w:p w14:paraId="1618CE60" w14:textId="77777777" w:rsidR="006E054C" w:rsidRPr="00F9593A" w:rsidRDefault="006E054C" w:rsidP="008E641F">
      <w:pPr>
        <w:spacing w:line="240" w:lineRule="auto"/>
        <w:ind w:right="20"/>
        <w:rPr>
          <w:rFonts w:ascii="Lato" w:eastAsia="Arial" w:hAnsi="Lato"/>
          <w:b/>
          <w:bCs/>
          <w:sz w:val="24"/>
          <w:szCs w:val="24"/>
          <w:u w:val="single"/>
        </w:rPr>
      </w:pPr>
    </w:p>
    <w:p w14:paraId="588DBEC8" w14:textId="77777777" w:rsidR="006E054C" w:rsidRPr="00F9593A" w:rsidRDefault="006E054C" w:rsidP="008E641F">
      <w:pPr>
        <w:spacing w:line="240" w:lineRule="auto"/>
        <w:ind w:right="20"/>
        <w:rPr>
          <w:rFonts w:ascii="Lato" w:eastAsia="Arial" w:hAnsi="Lato"/>
          <w:b/>
          <w:bCs/>
          <w:sz w:val="24"/>
          <w:szCs w:val="24"/>
          <w:u w:val="single"/>
        </w:rPr>
      </w:pPr>
    </w:p>
    <w:p w14:paraId="47F0BDB1" w14:textId="77777777" w:rsidR="006E054C" w:rsidRPr="00F9593A" w:rsidRDefault="006E054C" w:rsidP="008E641F">
      <w:pPr>
        <w:spacing w:line="240" w:lineRule="auto"/>
        <w:ind w:right="20"/>
        <w:rPr>
          <w:rFonts w:ascii="Lato" w:eastAsia="Arial" w:hAnsi="Lato"/>
          <w:b/>
          <w:bCs/>
          <w:sz w:val="24"/>
          <w:szCs w:val="24"/>
          <w:u w:val="single"/>
        </w:rPr>
      </w:pPr>
    </w:p>
    <w:p w14:paraId="096FEFCD" w14:textId="77777777" w:rsidR="006E054C" w:rsidRPr="00F9593A" w:rsidRDefault="006E054C" w:rsidP="008E641F">
      <w:pPr>
        <w:spacing w:line="240" w:lineRule="auto"/>
        <w:ind w:right="20"/>
        <w:rPr>
          <w:rFonts w:ascii="Lato" w:eastAsia="Arial" w:hAnsi="Lato"/>
          <w:b/>
          <w:bCs/>
          <w:sz w:val="24"/>
          <w:szCs w:val="24"/>
          <w:u w:val="single"/>
        </w:rPr>
      </w:pPr>
    </w:p>
    <w:p w14:paraId="471DD9BF" w14:textId="77777777" w:rsidR="006E054C" w:rsidRPr="00F9593A" w:rsidRDefault="006E054C" w:rsidP="008E641F">
      <w:pPr>
        <w:spacing w:line="240" w:lineRule="auto"/>
        <w:ind w:right="20"/>
        <w:rPr>
          <w:rFonts w:ascii="Lato" w:eastAsia="Arial" w:hAnsi="Lato"/>
          <w:b/>
          <w:bCs/>
          <w:sz w:val="24"/>
          <w:szCs w:val="24"/>
          <w:u w:val="single"/>
        </w:rPr>
      </w:pPr>
    </w:p>
    <w:p w14:paraId="6656A909" w14:textId="77777777" w:rsidR="006E054C" w:rsidRPr="00F9593A" w:rsidRDefault="006E054C" w:rsidP="008E641F">
      <w:pPr>
        <w:spacing w:line="240" w:lineRule="auto"/>
        <w:ind w:right="20"/>
        <w:rPr>
          <w:rFonts w:ascii="Lato" w:eastAsia="Arial" w:hAnsi="Lato"/>
          <w:b/>
          <w:bCs/>
          <w:sz w:val="24"/>
          <w:szCs w:val="24"/>
          <w:u w:val="single"/>
        </w:rPr>
      </w:pPr>
    </w:p>
    <w:p w14:paraId="799D992E" w14:textId="77777777" w:rsidR="006E054C" w:rsidRPr="00F9593A" w:rsidRDefault="006E054C" w:rsidP="008E641F">
      <w:pPr>
        <w:spacing w:line="240" w:lineRule="auto"/>
        <w:ind w:right="20"/>
        <w:rPr>
          <w:rFonts w:ascii="Lato" w:eastAsia="Arial" w:hAnsi="Lato"/>
          <w:b/>
          <w:bCs/>
          <w:sz w:val="24"/>
          <w:szCs w:val="24"/>
          <w:u w:val="single"/>
        </w:rPr>
      </w:pPr>
    </w:p>
    <w:p w14:paraId="64190A90" w14:textId="77777777" w:rsidR="006E054C" w:rsidRPr="00F9593A" w:rsidRDefault="006E054C" w:rsidP="008E641F">
      <w:pPr>
        <w:spacing w:line="240" w:lineRule="auto"/>
        <w:ind w:right="20"/>
        <w:rPr>
          <w:rFonts w:ascii="Lato" w:eastAsia="Arial" w:hAnsi="Lato"/>
          <w:b/>
          <w:bCs/>
          <w:sz w:val="24"/>
          <w:szCs w:val="24"/>
          <w:u w:val="single"/>
        </w:rPr>
      </w:pPr>
    </w:p>
    <w:p w14:paraId="1E2CCBBF" w14:textId="77777777" w:rsidR="006E054C" w:rsidRPr="00F9593A" w:rsidRDefault="006E054C" w:rsidP="008E641F">
      <w:pPr>
        <w:spacing w:line="240" w:lineRule="auto"/>
        <w:ind w:right="20"/>
        <w:rPr>
          <w:rFonts w:ascii="Lato" w:eastAsia="Arial" w:hAnsi="Lato"/>
          <w:b/>
          <w:bCs/>
          <w:sz w:val="24"/>
          <w:szCs w:val="24"/>
          <w:u w:val="single"/>
        </w:rPr>
      </w:pPr>
    </w:p>
    <w:p w14:paraId="55022A76" w14:textId="77777777" w:rsidR="006E054C" w:rsidRPr="00F9593A" w:rsidRDefault="006E054C" w:rsidP="008E641F">
      <w:pPr>
        <w:spacing w:line="240" w:lineRule="auto"/>
        <w:ind w:right="20"/>
        <w:rPr>
          <w:rFonts w:ascii="Lato" w:eastAsia="Arial" w:hAnsi="Lato"/>
          <w:b/>
          <w:bCs/>
          <w:sz w:val="24"/>
          <w:szCs w:val="24"/>
          <w:u w:val="single"/>
        </w:rPr>
      </w:pPr>
    </w:p>
    <w:p w14:paraId="2EBF09EA" w14:textId="77777777" w:rsidR="006E054C" w:rsidRPr="00F9593A" w:rsidRDefault="006E054C" w:rsidP="008E641F">
      <w:pPr>
        <w:spacing w:line="240" w:lineRule="auto"/>
        <w:ind w:right="20"/>
        <w:rPr>
          <w:rFonts w:ascii="Lato" w:eastAsia="Arial" w:hAnsi="Lato"/>
          <w:b/>
          <w:bCs/>
          <w:sz w:val="24"/>
          <w:szCs w:val="24"/>
          <w:u w:val="single"/>
        </w:rPr>
      </w:pPr>
    </w:p>
    <w:p w14:paraId="0A1D2A3A" w14:textId="77777777" w:rsidR="006E054C" w:rsidRPr="00F9593A" w:rsidRDefault="006E054C" w:rsidP="008E641F">
      <w:pPr>
        <w:spacing w:line="240" w:lineRule="auto"/>
        <w:ind w:right="20"/>
        <w:rPr>
          <w:rFonts w:ascii="Lato" w:eastAsia="Arial" w:hAnsi="Lato"/>
          <w:b/>
          <w:bCs/>
          <w:sz w:val="24"/>
          <w:szCs w:val="24"/>
          <w:u w:val="single"/>
        </w:rPr>
      </w:pPr>
    </w:p>
    <w:p w14:paraId="696BBE17" w14:textId="65685D95" w:rsidR="009C2AF6" w:rsidRPr="00F9593A" w:rsidRDefault="009C2AF6" w:rsidP="008E641F">
      <w:pPr>
        <w:spacing w:line="240" w:lineRule="auto"/>
        <w:ind w:right="20"/>
        <w:rPr>
          <w:rFonts w:ascii="Lato" w:eastAsia="Arial" w:hAnsi="Lato"/>
          <w:b/>
          <w:bCs/>
          <w:sz w:val="24"/>
          <w:szCs w:val="24"/>
          <w:u w:val="single"/>
        </w:rPr>
      </w:pPr>
    </w:p>
    <w:p w14:paraId="6FDB062D" w14:textId="4088DF83" w:rsidR="009C2AF6" w:rsidRPr="00F9593A" w:rsidRDefault="009C2AF6" w:rsidP="008E641F">
      <w:pPr>
        <w:spacing w:line="240" w:lineRule="auto"/>
        <w:ind w:right="20"/>
        <w:rPr>
          <w:rFonts w:ascii="Lato" w:eastAsia="Arial" w:hAnsi="Lato"/>
          <w:b/>
          <w:bCs/>
          <w:sz w:val="24"/>
          <w:szCs w:val="24"/>
          <w:u w:val="single"/>
        </w:rPr>
      </w:pPr>
    </w:p>
    <w:p w14:paraId="5DF38578" w14:textId="62544779" w:rsidR="009C2AF6" w:rsidRPr="00F9593A" w:rsidRDefault="009C2AF6" w:rsidP="008E641F">
      <w:pPr>
        <w:spacing w:line="240" w:lineRule="auto"/>
        <w:ind w:right="20"/>
        <w:rPr>
          <w:rFonts w:ascii="Lato" w:eastAsia="Arial" w:hAnsi="Lato"/>
          <w:b/>
          <w:bCs/>
          <w:sz w:val="24"/>
          <w:szCs w:val="24"/>
          <w:u w:val="single"/>
        </w:rPr>
      </w:pPr>
    </w:p>
    <w:p w14:paraId="7EC93BFE" w14:textId="77777777" w:rsidR="0052747C" w:rsidRPr="00F9593A" w:rsidRDefault="0052747C" w:rsidP="008E641F">
      <w:pPr>
        <w:spacing w:line="240" w:lineRule="auto"/>
        <w:ind w:right="20"/>
        <w:rPr>
          <w:rFonts w:ascii="Lato" w:eastAsia="Arial" w:hAnsi="Lato"/>
          <w:b/>
          <w:bCs/>
          <w:sz w:val="24"/>
          <w:szCs w:val="24"/>
          <w:u w:val="single"/>
        </w:rPr>
      </w:pPr>
    </w:p>
    <w:p w14:paraId="30279943" w14:textId="77777777" w:rsidR="0052747C" w:rsidRPr="00F9593A" w:rsidRDefault="0052747C" w:rsidP="008E641F">
      <w:pPr>
        <w:spacing w:line="240" w:lineRule="auto"/>
        <w:ind w:right="20"/>
        <w:rPr>
          <w:rFonts w:ascii="Lato" w:eastAsia="Arial" w:hAnsi="Lato"/>
          <w:b/>
          <w:bCs/>
          <w:sz w:val="24"/>
          <w:szCs w:val="24"/>
          <w:u w:val="single"/>
        </w:rPr>
      </w:pPr>
    </w:p>
    <w:p w14:paraId="07EA26AD" w14:textId="77777777" w:rsidR="0052747C" w:rsidRPr="00F9593A" w:rsidRDefault="0052747C" w:rsidP="008E641F">
      <w:pPr>
        <w:spacing w:line="240" w:lineRule="auto"/>
        <w:ind w:right="20"/>
        <w:rPr>
          <w:rFonts w:ascii="Lato" w:eastAsia="Arial" w:hAnsi="Lato"/>
          <w:b/>
          <w:bCs/>
          <w:sz w:val="24"/>
          <w:szCs w:val="24"/>
          <w:u w:val="single"/>
        </w:rPr>
      </w:pPr>
    </w:p>
    <w:p w14:paraId="20CD4E96" w14:textId="77777777" w:rsidR="0052747C" w:rsidRPr="00F9593A" w:rsidRDefault="0052747C" w:rsidP="008E641F">
      <w:pPr>
        <w:spacing w:line="240" w:lineRule="auto"/>
        <w:ind w:right="20"/>
        <w:rPr>
          <w:rFonts w:ascii="Lato" w:eastAsia="Arial" w:hAnsi="Lato"/>
          <w:b/>
          <w:bCs/>
          <w:sz w:val="24"/>
          <w:szCs w:val="24"/>
          <w:u w:val="single"/>
        </w:rPr>
      </w:pPr>
    </w:p>
    <w:p w14:paraId="1B559349" w14:textId="77777777" w:rsidR="009C2AF6" w:rsidRPr="00F9593A" w:rsidRDefault="009C2AF6" w:rsidP="009C2AF6">
      <w:pPr>
        <w:spacing w:line="0" w:lineRule="atLeast"/>
        <w:ind w:left="709"/>
        <w:rPr>
          <w:rFonts w:ascii="Lato" w:eastAsia="Arial" w:hAnsi="Lato"/>
          <w:b/>
          <w:sz w:val="24"/>
          <w:szCs w:val="24"/>
        </w:rPr>
      </w:pPr>
      <w:bookmarkStart w:id="11" w:name="CC"/>
      <w:r w:rsidRPr="00F9593A">
        <w:rPr>
          <w:rFonts w:ascii="Lato" w:eastAsia="Arial" w:hAnsi="Lato"/>
          <w:b/>
          <w:sz w:val="24"/>
          <w:szCs w:val="24"/>
        </w:rPr>
        <w:t>Roles at a Cross Country race:</w:t>
      </w:r>
    </w:p>
    <w:bookmarkEnd w:id="11"/>
    <w:p w14:paraId="469B7FD5" w14:textId="77777777" w:rsidR="009C2AF6" w:rsidRPr="00F9593A" w:rsidRDefault="009C2AF6" w:rsidP="009C2AF6">
      <w:pPr>
        <w:tabs>
          <w:tab w:val="left" w:pos="720"/>
        </w:tabs>
        <w:spacing w:after="0" w:line="0" w:lineRule="atLeast"/>
        <w:ind w:left="709"/>
        <w:rPr>
          <w:rFonts w:ascii="Lato" w:eastAsia="Arial" w:hAnsi="Lato"/>
          <w:color w:val="000000" w:themeColor="text1"/>
          <w:sz w:val="24"/>
          <w:szCs w:val="24"/>
        </w:rPr>
      </w:pPr>
      <w:r w:rsidRPr="00F9593A">
        <w:rPr>
          <w:rFonts w:ascii="Lato" w:eastAsia="Arial" w:hAnsi="Lato"/>
          <w:i/>
          <w:color w:val="000000" w:themeColor="text1"/>
          <w:sz w:val="24"/>
          <w:szCs w:val="24"/>
        </w:rPr>
        <w:t>(Please note that not all roles are required at all events)</w:t>
      </w:r>
    </w:p>
    <w:p w14:paraId="5683F33B" w14:textId="77777777" w:rsidR="009C2AF6" w:rsidRPr="00F9593A" w:rsidRDefault="009C2AF6" w:rsidP="009C2AF6">
      <w:pPr>
        <w:spacing w:line="55" w:lineRule="exact"/>
        <w:rPr>
          <w:rFonts w:ascii="Lato" w:eastAsia="Arial" w:hAnsi="Lato"/>
          <w:sz w:val="24"/>
          <w:szCs w:val="24"/>
        </w:rPr>
      </w:pPr>
    </w:p>
    <w:p w14:paraId="1F170B02" w14:textId="1C7D962D" w:rsidR="009C2AF6" w:rsidRPr="00F9593A" w:rsidRDefault="009C2AF6" w:rsidP="009C2AF6">
      <w:pPr>
        <w:pStyle w:val="ListParagraph"/>
        <w:numPr>
          <w:ilvl w:val="0"/>
          <w:numId w:val="12"/>
        </w:numPr>
        <w:rPr>
          <w:rFonts w:ascii="Lato" w:hAnsi="Lato" w:cs="Arial"/>
          <w:sz w:val="24"/>
          <w:szCs w:val="24"/>
        </w:rPr>
      </w:pPr>
      <w:r w:rsidRPr="00F9593A">
        <w:rPr>
          <w:rFonts w:ascii="Lato" w:hAnsi="Lato" w:cs="Arial"/>
          <w:b/>
          <w:sz w:val="24"/>
          <w:szCs w:val="24"/>
        </w:rPr>
        <w:t>Event Director</w:t>
      </w:r>
      <w:r w:rsidRPr="00F9593A">
        <w:rPr>
          <w:rFonts w:ascii="Lato" w:hAnsi="Lato" w:cs="Arial"/>
          <w:sz w:val="24"/>
          <w:szCs w:val="24"/>
        </w:rPr>
        <w:t xml:space="preserve"> - Has overall responsibility for the organisation of a cross country meeting with </w:t>
      </w:r>
      <w:proofErr w:type="gramStart"/>
      <w:r w:rsidRPr="00F9593A">
        <w:rPr>
          <w:rFonts w:ascii="Lato" w:hAnsi="Lato" w:cs="Arial"/>
          <w:sz w:val="24"/>
          <w:szCs w:val="24"/>
        </w:rPr>
        <w:t>particular responsibility</w:t>
      </w:r>
      <w:proofErr w:type="gramEnd"/>
      <w:r w:rsidRPr="00F9593A">
        <w:rPr>
          <w:rFonts w:ascii="Lato" w:hAnsi="Lato" w:cs="Arial"/>
          <w:sz w:val="24"/>
          <w:szCs w:val="24"/>
        </w:rPr>
        <w:t xml:space="preserve"> for directing the races on event day</w:t>
      </w:r>
      <w:r w:rsidR="00166C74" w:rsidRPr="00F9593A">
        <w:rPr>
          <w:rFonts w:ascii="Lato" w:hAnsi="Lato" w:cs="Arial"/>
          <w:sz w:val="24"/>
          <w:szCs w:val="24"/>
        </w:rPr>
        <w:t>.</w:t>
      </w:r>
    </w:p>
    <w:p w14:paraId="2F93FB5B" w14:textId="77777777" w:rsidR="00ED30D4" w:rsidRPr="00F9593A" w:rsidRDefault="00ED30D4" w:rsidP="00ED30D4">
      <w:pPr>
        <w:pStyle w:val="ListParagraph"/>
        <w:rPr>
          <w:rFonts w:ascii="Lato" w:hAnsi="Lato" w:cs="Arial"/>
          <w:sz w:val="24"/>
          <w:szCs w:val="24"/>
        </w:rPr>
      </w:pPr>
    </w:p>
    <w:p w14:paraId="25D6142B" w14:textId="32951619"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Meeting Manager</w:t>
      </w:r>
      <w:r w:rsidRPr="00F9593A">
        <w:rPr>
          <w:rFonts w:ascii="Lato" w:hAnsi="Lato" w:cs="Arial"/>
          <w:sz w:val="24"/>
          <w:szCs w:val="24"/>
        </w:rPr>
        <w:t xml:space="preserve"> - Ensures that all aspects of the competition are conducted correctly with </w:t>
      </w:r>
      <w:proofErr w:type="gramStart"/>
      <w:r w:rsidRPr="00F9593A">
        <w:rPr>
          <w:rFonts w:ascii="Lato" w:hAnsi="Lato" w:cs="Arial"/>
          <w:sz w:val="24"/>
          <w:szCs w:val="24"/>
        </w:rPr>
        <w:t>particular responsibility</w:t>
      </w:r>
      <w:proofErr w:type="gramEnd"/>
      <w:r w:rsidRPr="00F9593A">
        <w:rPr>
          <w:rFonts w:ascii="Lato" w:hAnsi="Lato" w:cs="Arial"/>
          <w:sz w:val="24"/>
          <w:szCs w:val="24"/>
        </w:rPr>
        <w:t xml:space="preserve"> for all officials</w:t>
      </w:r>
      <w:r w:rsidR="00166C74" w:rsidRPr="00F9593A">
        <w:rPr>
          <w:rFonts w:ascii="Lato" w:hAnsi="Lato" w:cs="Arial"/>
          <w:sz w:val="24"/>
          <w:szCs w:val="24"/>
        </w:rPr>
        <w:t>.</w:t>
      </w:r>
    </w:p>
    <w:p w14:paraId="02E4FD4D" w14:textId="77777777" w:rsidR="00ED30D4" w:rsidRPr="00F9593A" w:rsidRDefault="00ED30D4" w:rsidP="00ED30D4">
      <w:pPr>
        <w:pStyle w:val="ListParagraph"/>
        <w:rPr>
          <w:rFonts w:ascii="Lato" w:hAnsi="Lato" w:cs="Arial"/>
          <w:sz w:val="24"/>
          <w:szCs w:val="24"/>
        </w:rPr>
      </w:pPr>
    </w:p>
    <w:p w14:paraId="4A20982A" w14:textId="18F6EEB4"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Technical Delegate</w:t>
      </w:r>
      <w:r w:rsidRPr="00F9593A">
        <w:rPr>
          <w:rFonts w:ascii="Lato" w:hAnsi="Lato" w:cs="Arial"/>
          <w:b/>
          <w:color w:val="FF0000"/>
          <w:sz w:val="24"/>
          <w:szCs w:val="24"/>
        </w:rPr>
        <w:t xml:space="preserve"> </w:t>
      </w:r>
      <w:r w:rsidRPr="00F9593A">
        <w:rPr>
          <w:rFonts w:ascii="Lato" w:hAnsi="Lato" w:cs="Arial"/>
          <w:b/>
          <w:color w:val="000000" w:themeColor="text1"/>
          <w:sz w:val="24"/>
          <w:szCs w:val="24"/>
        </w:rPr>
        <w:t>(appointed at Regional/ National/International</w:t>
      </w:r>
      <w:r w:rsidRPr="00F9593A">
        <w:rPr>
          <w:rFonts w:ascii="Lato" w:hAnsi="Lato" w:cs="Arial"/>
          <w:b/>
          <w:sz w:val="24"/>
          <w:szCs w:val="24"/>
        </w:rPr>
        <w:t xml:space="preserve"> </w:t>
      </w:r>
      <w:r w:rsidRPr="00F9593A">
        <w:rPr>
          <w:rFonts w:ascii="Lato" w:hAnsi="Lato" w:cs="Arial"/>
          <w:b/>
          <w:color w:val="000000" w:themeColor="text1"/>
          <w:sz w:val="24"/>
          <w:szCs w:val="24"/>
        </w:rPr>
        <w:t>events)</w:t>
      </w:r>
      <w:r w:rsidRPr="00F9593A">
        <w:rPr>
          <w:rFonts w:ascii="Lato" w:hAnsi="Lato" w:cs="Arial"/>
          <w:color w:val="000000"/>
          <w:sz w:val="24"/>
          <w:szCs w:val="24"/>
        </w:rPr>
        <w:t xml:space="preserve"> – in charge of undertaking a watching brief over all aspects of the event, to provide a detailed report of their finding and make suggestions and recommendations to improve the event as appropriate</w:t>
      </w:r>
      <w:r w:rsidR="00166C74" w:rsidRPr="00F9593A">
        <w:rPr>
          <w:rFonts w:ascii="Lato" w:hAnsi="Lato" w:cs="Arial"/>
          <w:color w:val="000000"/>
          <w:sz w:val="24"/>
          <w:szCs w:val="24"/>
        </w:rPr>
        <w:t>.</w:t>
      </w:r>
    </w:p>
    <w:p w14:paraId="75E415AE" w14:textId="77777777" w:rsidR="00ED30D4" w:rsidRPr="00F9593A" w:rsidRDefault="00ED30D4" w:rsidP="00ED30D4">
      <w:pPr>
        <w:pStyle w:val="ListParagraph"/>
        <w:rPr>
          <w:rFonts w:ascii="Lato" w:hAnsi="Lato" w:cs="Arial"/>
          <w:sz w:val="24"/>
          <w:szCs w:val="24"/>
        </w:rPr>
      </w:pPr>
    </w:p>
    <w:p w14:paraId="24CC6AD5" w14:textId="54302543"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Race Referee</w:t>
      </w:r>
      <w:r w:rsidRPr="00F9593A">
        <w:rPr>
          <w:rFonts w:ascii="Lato" w:hAnsi="Lato" w:cs="Arial"/>
          <w:sz w:val="24"/>
          <w:szCs w:val="24"/>
        </w:rPr>
        <w:t xml:space="preserve"> - Works with other officials to ensure fair and safe competition. Confirms results prior to publication and resolves any disputes and issues</w:t>
      </w:r>
      <w:r w:rsidR="00166C74" w:rsidRPr="00F9593A">
        <w:rPr>
          <w:rFonts w:ascii="Lato" w:hAnsi="Lato" w:cs="Arial"/>
          <w:sz w:val="24"/>
          <w:szCs w:val="24"/>
        </w:rPr>
        <w:t>.</w:t>
      </w:r>
    </w:p>
    <w:p w14:paraId="1F769F5D" w14:textId="77777777" w:rsidR="00ED30D4" w:rsidRPr="00F9593A" w:rsidRDefault="00ED30D4" w:rsidP="00ED30D4">
      <w:pPr>
        <w:pStyle w:val="ListParagraph"/>
        <w:rPr>
          <w:rFonts w:ascii="Lato" w:hAnsi="Lato" w:cs="Arial"/>
          <w:sz w:val="24"/>
          <w:szCs w:val="24"/>
        </w:rPr>
      </w:pPr>
    </w:p>
    <w:p w14:paraId="374E56F1" w14:textId="56126C2E"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Start Area Co-ordinator</w:t>
      </w:r>
      <w:r w:rsidRPr="00F9593A">
        <w:rPr>
          <w:rFonts w:ascii="Lato" w:hAnsi="Lato" w:cs="Arial"/>
          <w:sz w:val="24"/>
          <w:szCs w:val="24"/>
        </w:rPr>
        <w:t xml:space="preserve"> - Will liaise with the Starter to support efficient start processes and is responsible for co-ordinating the filling of the start area</w:t>
      </w:r>
      <w:r w:rsidR="00166C74" w:rsidRPr="00F9593A">
        <w:rPr>
          <w:rFonts w:ascii="Lato" w:hAnsi="Lato" w:cs="Arial"/>
          <w:sz w:val="24"/>
          <w:szCs w:val="24"/>
        </w:rPr>
        <w:t>.</w:t>
      </w:r>
    </w:p>
    <w:p w14:paraId="50BB2A30" w14:textId="77777777" w:rsidR="00ED30D4" w:rsidRPr="00F9593A" w:rsidRDefault="00ED30D4" w:rsidP="00ED30D4">
      <w:pPr>
        <w:pStyle w:val="ListParagraph"/>
        <w:rPr>
          <w:rFonts w:ascii="Lato" w:hAnsi="Lato" w:cs="Arial"/>
          <w:sz w:val="24"/>
          <w:szCs w:val="24"/>
        </w:rPr>
      </w:pPr>
    </w:p>
    <w:p w14:paraId="0109097A" w14:textId="1BCD0FAF"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Race Starter</w:t>
      </w:r>
      <w:r w:rsidRPr="00F9593A">
        <w:rPr>
          <w:rFonts w:ascii="Lato" w:hAnsi="Lato" w:cs="Arial"/>
          <w:sz w:val="24"/>
          <w:szCs w:val="24"/>
        </w:rPr>
        <w:t xml:space="preserve"> - Controls the start of each race and to start the races</w:t>
      </w:r>
      <w:r w:rsidR="00166C74" w:rsidRPr="00F9593A">
        <w:rPr>
          <w:rFonts w:ascii="Lato" w:hAnsi="Lato" w:cs="Arial"/>
          <w:sz w:val="24"/>
          <w:szCs w:val="24"/>
        </w:rPr>
        <w:t>.</w:t>
      </w:r>
    </w:p>
    <w:p w14:paraId="0F81C902" w14:textId="77777777" w:rsidR="00ED30D4" w:rsidRPr="00F9593A" w:rsidRDefault="00ED30D4" w:rsidP="00ED30D4">
      <w:pPr>
        <w:pStyle w:val="ListParagraph"/>
        <w:rPr>
          <w:rFonts w:ascii="Lato" w:hAnsi="Lato" w:cs="Arial"/>
          <w:sz w:val="24"/>
          <w:szCs w:val="24"/>
        </w:rPr>
      </w:pPr>
    </w:p>
    <w:p w14:paraId="08CDBE8E" w14:textId="24DF606D"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Clerk of Course</w:t>
      </w:r>
      <w:r w:rsidRPr="00F9593A">
        <w:rPr>
          <w:rFonts w:ascii="Lato" w:hAnsi="Lato" w:cs="Arial"/>
          <w:sz w:val="24"/>
          <w:szCs w:val="24"/>
        </w:rPr>
        <w:t xml:space="preserve"> - Responsible for the setting of a course, and for checking that a course is safe for use. Usually has responsibility for race marshals (unless that responsibility sits with a chief marshal)</w:t>
      </w:r>
      <w:r w:rsidR="00166C74" w:rsidRPr="00F9593A">
        <w:rPr>
          <w:rFonts w:ascii="Lato" w:hAnsi="Lato" w:cs="Arial"/>
          <w:sz w:val="24"/>
          <w:szCs w:val="24"/>
        </w:rPr>
        <w:t>.</w:t>
      </w:r>
    </w:p>
    <w:p w14:paraId="4EAE1E50" w14:textId="77777777" w:rsidR="00ED30D4" w:rsidRPr="00F9593A" w:rsidRDefault="00ED30D4" w:rsidP="00ED30D4">
      <w:pPr>
        <w:pStyle w:val="ListParagraph"/>
        <w:rPr>
          <w:rFonts w:ascii="Lato" w:hAnsi="Lato" w:cs="Arial"/>
          <w:sz w:val="24"/>
          <w:szCs w:val="24"/>
        </w:rPr>
      </w:pPr>
    </w:p>
    <w:p w14:paraId="0E44AE29" w14:textId="288303C0"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Course Marshals</w:t>
      </w:r>
      <w:r w:rsidRPr="00F9593A">
        <w:rPr>
          <w:rFonts w:ascii="Lato" w:hAnsi="Lato" w:cs="Arial"/>
          <w:sz w:val="24"/>
          <w:szCs w:val="24"/>
        </w:rPr>
        <w:t xml:space="preserve"> - To direct competitors and to alert the responsible person in the case of an emergency</w:t>
      </w:r>
      <w:r w:rsidR="00166C74" w:rsidRPr="00F9593A">
        <w:rPr>
          <w:rFonts w:ascii="Lato" w:hAnsi="Lato" w:cs="Arial"/>
          <w:sz w:val="24"/>
          <w:szCs w:val="24"/>
        </w:rPr>
        <w:t>.</w:t>
      </w:r>
    </w:p>
    <w:p w14:paraId="6331F303" w14:textId="77777777" w:rsidR="00ED30D4" w:rsidRPr="00F9593A" w:rsidRDefault="00ED30D4" w:rsidP="00ED30D4">
      <w:pPr>
        <w:pStyle w:val="ListParagraph"/>
        <w:rPr>
          <w:rFonts w:ascii="Lato" w:hAnsi="Lato" w:cs="Arial"/>
          <w:sz w:val="24"/>
          <w:szCs w:val="24"/>
        </w:rPr>
      </w:pPr>
    </w:p>
    <w:p w14:paraId="3C0791BC" w14:textId="4533A189"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Lap Scorers</w:t>
      </w:r>
      <w:r w:rsidRPr="00F9593A">
        <w:rPr>
          <w:rFonts w:ascii="Lato" w:hAnsi="Lato" w:cs="Arial"/>
          <w:sz w:val="24"/>
          <w:szCs w:val="24"/>
        </w:rPr>
        <w:t xml:space="preserve"> - Ensures that all competitors complete the number of laps required</w:t>
      </w:r>
      <w:r w:rsidR="00166C74" w:rsidRPr="00F9593A">
        <w:rPr>
          <w:rFonts w:ascii="Lato" w:hAnsi="Lato" w:cs="Arial"/>
          <w:sz w:val="24"/>
          <w:szCs w:val="24"/>
        </w:rPr>
        <w:t>.</w:t>
      </w:r>
    </w:p>
    <w:p w14:paraId="3B72BE9E" w14:textId="77777777" w:rsidR="00ED30D4" w:rsidRPr="00F9593A" w:rsidRDefault="00ED30D4" w:rsidP="00ED30D4">
      <w:pPr>
        <w:pStyle w:val="ListParagraph"/>
        <w:rPr>
          <w:rFonts w:ascii="Lato" w:hAnsi="Lato" w:cs="Arial"/>
          <w:sz w:val="24"/>
          <w:szCs w:val="24"/>
        </w:rPr>
      </w:pPr>
    </w:p>
    <w:p w14:paraId="7FE064FC" w14:textId="68C8D4DE"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Finish Area Co-ordinator</w:t>
      </w:r>
      <w:r w:rsidRPr="00F9593A">
        <w:rPr>
          <w:rFonts w:ascii="Lato" w:hAnsi="Lato" w:cs="Arial"/>
          <w:sz w:val="24"/>
          <w:szCs w:val="24"/>
        </w:rPr>
        <w:t xml:space="preserve"> - Supervises all aspects of the finish area including recovery of transponders and dispersal of athletes</w:t>
      </w:r>
      <w:r w:rsidR="00166C74" w:rsidRPr="00F9593A">
        <w:rPr>
          <w:rFonts w:ascii="Lato" w:hAnsi="Lato" w:cs="Arial"/>
          <w:sz w:val="24"/>
          <w:szCs w:val="24"/>
        </w:rPr>
        <w:t>.</w:t>
      </w:r>
    </w:p>
    <w:p w14:paraId="30AD353E" w14:textId="77777777" w:rsidR="00ED30D4" w:rsidRPr="00F9593A" w:rsidRDefault="00ED30D4" w:rsidP="00ED30D4">
      <w:pPr>
        <w:pStyle w:val="ListParagraph"/>
        <w:rPr>
          <w:rFonts w:ascii="Lato" w:hAnsi="Lato" w:cs="Arial"/>
          <w:sz w:val="24"/>
          <w:szCs w:val="24"/>
        </w:rPr>
      </w:pPr>
    </w:p>
    <w:p w14:paraId="5A1B11DB" w14:textId="7B9B2927"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Chief Rope Controller</w:t>
      </w:r>
      <w:r w:rsidRPr="00F9593A">
        <w:rPr>
          <w:rFonts w:ascii="Lato" w:hAnsi="Lato" w:cs="Arial"/>
          <w:sz w:val="24"/>
          <w:szCs w:val="24"/>
        </w:rPr>
        <w:t xml:space="preserve"> - Decides when to open each funnel and directs the movement of the Rope Control Stewards</w:t>
      </w:r>
      <w:r w:rsidR="00166C74" w:rsidRPr="00F9593A">
        <w:rPr>
          <w:rFonts w:ascii="Lato" w:hAnsi="Lato" w:cs="Arial"/>
          <w:sz w:val="24"/>
          <w:szCs w:val="24"/>
        </w:rPr>
        <w:t>.</w:t>
      </w:r>
    </w:p>
    <w:p w14:paraId="47D539E6" w14:textId="77777777" w:rsidR="00ED30D4" w:rsidRPr="00F9593A" w:rsidRDefault="00ED30D4" w:rsidP="00ED30D4">
      <w:pPr>
        <w:pStyle w:val="ListParagraph"/>
        <w:rPr>
          <w:rFonts w:ascii="Lato" w:hAnsi="Lato" w:cs="Arial"/>
          <w:sz w:val="24"/>
          <w:szCs w:val="24"/>
        </w:rPr>
      </w:pPr>
    </w:p>
    <w:p w14:paraId="3A5BB6AF" w14:textId="0A86BB93"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Rope Control Stewards</w:t>
      </w:r>
      <w:r w:rsidRPr="00F9593A">
        <w:rPr>
          <w:rFonts w:ascii="Lato" w:hAnsi="Lato" w:cs="Arial"/>
          <w:sz w:val="24"/>
          <w:szCs w:val="24"/>
        </w:rPr>
        <w:t xml:space="preserve"> - Work under the direction of the Chief Rope Controller</w:t>
      </w:r>
      <w:r w:rsidR="00166C74" w:rsidRPr="00F9593A">
        <w:rPr>
          <w:rFonts w:ascii="Lato" w:hAnsi="Lato" w:cs="Arial"/>
          <w:sz w:val="24"/>
          <w:szCs w:val="24"/>
        </w:rPr>
        <w:t>.</w:t>
      </w:r>
    </w:p>
    <w:p w14:paraId="0B579780" w14:textId="77777777" w:rsidR="00ED30D4" w:rsidRPr="00F9593A" w:rsidRDefault="00ED30D4" w:rsidP="00ED30D4">
      <w:pPr>
        <w:pStyle w:val="ListParagraph"/>
        <w:rPr>
          <w:rFonts w:ascii="Lato" w:hAnsi="Lato" w:cs="Arial"/>
          <w:sz w:val="24"/>
          <w:szCs w:val="24"/>
        </w:rPr>
      </w:pPr>
    </w:p>
    <w:p w14:paraId="42DDCE0B" w14:textId="6DD6BA5C"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Chief Funnel Steward / Funnel Stewards</w:t>
      </w:r>
      <w:r w:rsidRPr="00F9593A">
        <w:rPr>
          <w:rFonts w:ascii="Lato" w:hAnsi="Lato" w:cs="Arial"/>
          <w:sz w:val="24"/>
          <w:szCs w:val="24"/>
        </w:rPr>
        <w:t xml:space="preserve"> - Responsible for placing competitors in finishing order at the direction of the line judge and for guiding competitors through the funnels</w:t>
      </w:r>
      <w:r w:rsidR="00166C74" w:rsidRPr="00F9593A">
        <w:rPr>
          <w:rFonts w:ascii="Lato" w:hAnsi="Lato" w:cs="Arial"/>
          <w:sz w:val="24"/>
          <w:szCs w:val="24"/>
        </w:rPr>
        <w:t>.</w:t>
      </w:r>
    </w:p>
    <w:p w14:paraId="4FBDE3ED" w14:textId="77777777" w:rsidR="00ED30D4" w:rsidRPr="00F9593A" w:rsidRDefault="00ED30D4" w:rsidP="00ED30D4">
      <w:pPr>
        <w:pStyle w:val="ListParagraph"/>
        <w:rPr>
          <w:rFonts w:ascii="Lato" w:hAnsi="Lato" w:cs="Arial"/>
          <w:sz w:val="24"/>
          <w:szCs w:val="24"/>
        </w:rPr>
      </w:pPr>
    </w:p>
    <w:p w14:paraId="0CE09CA6" w14:textId="61B851F5" w:rsidR="00ED30D4" w:rsidRPr="00F9593A" w:rsidRDefault="009C2AF6" w:rsidP="00ED30D4">
      <w:pPr>
        <w:pStyle w:val="ListParagraph"/>
        <w:numPr>
          <w:ilvl w:val="0"/>
          <w:numId w:val="12"/>
        </w:numPr>
        <w:rPr>
          <w:rFonts w:ascii="Lato" w:hAnsi="Lato" w:cs="Arial"/>
          <w:sz w:val="24"/>
          <w:szCs w:val="24"/>
        </w:rPr>
      </w:pPr>
      <w:r w:rsidRPr="00F9593A">
        <w:rPr>
          <w:rFonts w:ascii="Lato" w:hAnsi="Lato" w:cs="Arial"/>
          <w:b/>
          <w:sz w:val="24"/>
          <w:szCs w:val="24"/>
        </w:rPr>
        <w:t>Line Judge</w:t>
      </w:r>
      <w:r w:rsidRPr="00F9593A">
        <w:rPr>
          <w:rFonts w:ascii="Lato" w:hAnsi="Lato" w:cs="Arial"/>
          <w:sz w:val="24"/>
          <w:szCs w:val="24"/>
        </w:rPr>
        <w:t xml:space="preserve"> - Places the runners in their finishing order</w:t>
      </w:r>
      <w:r w:rsidR="00166C74" w:rsidRPr="00F9593A">
        <w:rPr>
          <w:rFonts w:ascii="Lato" w:hAnsi="Lato" w:cs="Arial"/>
          <w:sz w:val="24"/>
          <w:szCs w:val="24"/>
        </w:rPr>
        <w:t>.</w:t>
      </w:r>
    </w:p>
    <w:p w14:paraId="4537E889" w14:textId="77777777" w:rsidR="00ED30D4" w:rsidRPr="00F9593A" w:rsidRDefault="00ED30D4" w:rsidP="00ED30D4">
      <w:pPr>
        <w:pStyle w:val="ListParagraph"/>
        <w:rPr>
          <w:rFonts w:ascii="Lato" w:hAnsi="Lato" w:cs="Arial"/>
          <w:sz w:val="24"/>
          <w:szCs w:val="24"/>
        </w:rPr>
      </w:pPr>
    </w:p>
    <w:p w14:paraId="3A97D254" w14:textId="772D0BA0" w:rsidR="009C2AF6" w:rsidRPr="00F9593A" w:rsidRDefault="009C2AF6" w:rsidP="009C2AF6">
      <w:pPr>
        <w:pStyle w:val="ListParagraph"/>
        <w:numPr>
          <w:ilvl w:val="0"/>
          <w:numId w:val="12"/>
        </w:numPr>
        <w:rPr>
          <w:rFonts w:ascii="Lato" w:hAnsi="Lato" w:cs="Arial"/>
          <w:sz w:val="24"/>
          <w:szCs w:val="24"/>
        </w:rPr>
      </w:pPr>
      <w:r w:rsidRPr="00F9593A">
        <w:rPr>
          <w:rFonts w:ascii="Lato" w:hAnsi="Lato" w:cs="Arial"/>
          <w:b/>
          <w:sz w:val="24"/>
          <w:szCs w:val="24"/>
        </w:rPr>
        <w:t>Chief Timekeeper</w:t>
      </w:r>
      <w:r w:rsidRPr="00F9593A">
        <w:rPr>
          <w:rFonts w:ascii="Lato" w:hAnsi="Lato" w:cs="Arial"/>
          <w:sz w:val="24"/>
          <w:szCs w:val="24"/>
        </w:rPr>
        <w:t xml:space="preserve"> - The lead Timekeeper, responsible for the manual timing function</w:t>
      </w:r>
      <w:r w:rsidR="00166C74" w:rsidRPr="00F9593A">
        <w:rPr>
          <w:rFonts w:ascii="Lato" w:hAnsi="Lato" w:cs="Arial"/>
          <w:sz w:val="24"/>
          <w:szCs w:val="24"/>
        </w:rPr>
        <w:t>.</w:t>
      </w:r>
    </w:p>
    <w:p w14:paraId="7652FC15" w14:textId="77777777" w:rsidR="0052747C" w:rsidRPr="00F9593A" w:rsidRDefault="009C2AF6" w:rsidP="00166C74">
      <w:pPr>
        <w:numPr>
          <w:ilvl w:val="0"/>
          <w:numId w:val="13"/>
        </w:numPr>
        <w:tabs>
          <w:tab w:val="left" w:pos="720"/>
        </w:tabs>
        <w:spacing w:after="0" w:line="288" w:lineRule="auto"/>
        <w:ind w:left="720" w:right="499" w:hanging="360"/>
        <w:rPr>
          <w:rFonts w:ascii="Lato" w:eastAsia="Arial" w:hAnsi="Lato"/>
          <w:sz w:val="24"/>
          <w:szCs w:val="24"/>
        </w:rPr>
      </w:pPr>
      <w:r w:rsidRPr="00F9593A">
        <w:rPr>
          <w:rFonts w:ascii="Lato" w:hAnsi="Lato" w:cs="Arial"/>
          <w:b/>
          <w:sz w:val="24"/>
          <w:szCs w:val="24"/>
        </w:rPr>
        <w:lastRenderedPageBreak/>
        <w:t>Timekeeper</w:t>
      </w:r>
      <w:r w:rsidRPr="00F9593A">
        <w:rPr>
          <w:rFonts w:ascii="Lato" w:hAnsi="Lato" w:cs="Arial"/>
          <w:sz w:val="24"/>
          <w:szCs w:val="24"/>
        </w:rPr>
        <w:t xml:space="preserve"> - Working at the direction of the Chief Timekeeper to time the races</w:t>
      </w:r>
      <w:r w:rsidR="0052747C" w:rsidRPr="00F9593A">
        <w:rPr>
          <w:rFonts w:ascii="Lato" w:hAnsi="Lato" w:cs="Arial"/>
          <w:sz w:val="24"/>
          <w:szCs w:val="24"/>
        </w:rPr>
        <w:t>.</w:t>
      </w:r>
    </w:p>
    <w:p w14:paraId="6F66DCE5" w14:textId="2582625C" w:rsidR="009C2AF6" w:rsidRPr="00F9593A" w:rsidRDefault="009C2AF6" w:rsidP="0052747C">
      <w:pPr>
        <w:numPr>
          <w:ilvl w:val="0"/>
          <w:numId w:val="13"/>
        </w:numPr>
        <w:tabs>
          <w:tab w:val="left" w:pos="720"/>
        </w:tabs>
        <w:ind w:left="714" w:right="499" w:hanging="357"/>
        <w:rPr>
          <w:rFonts w:ascii="Lato" w:eastAsia="Arial" w:hAnsi="Lato"/>
          <w:sz w:val="24"/>
          <w:szCs w:val="24"/>
        </w:rPr>
      </w:pPr>
      <w:r w:rsidRPr="00F9593A">
        <w:rPr>
          <w:rFonts w:ascii="Lato" w:eastAsia="Arial" w:hAnsi="Lato"/>
          <w:b/>
          <w:sz w:val="24"/>
          <w:szCs w:val="24"/>
        </w:rPr>
        <w:t>Timekeepers’ Recorder</w:t>
      </w:r>
      <w:r w:rsidRPr="00F9593A">
        <w:rPr>
          <w:rFonts w:ascii="Lato" w:eastAsia="Arial" w:hAnsi="Lato"/>
          <w:sz w:val="24"/>
          <w:szCs w:val="24"/>
        </w:rPr>
        <w:t xml:space="preserve"> - Records the finishing times of competitors on a funnel card.</w:t>
      </w:r>
    </w:p>
    <w:p w14:paraId="58352CD5" w14:textId="6A3144A0" w:rsidR="009C2AF6" w:rsidRPr="00F9593A" w:rsidRDefault="009C2AF6" w:rsidP="009C2AF6">
      <w:pPr>
        <w:numPr>
          <w:ilvl w:val="0"/>
          <w:numId w:val="13"/>
        </w:numPr>
        <w:tabs>
          <w:tab w:val="left" w:pos="720"/>
        </w:tabs>
        <w:spacing w:after="0" w:line="288" w:lineRule="auto"/>
        <w:ind w:left="720" w:right="299" w:hanging="360"/>
        <w:rPr>
          <w:rFonts w:ascii="Lato" w:eastAsia="Arial" w:hAnsi="Lato"/>
          <w:sz w:val="24"/>
          <w:szCs w:val="24"/>
        </w:rPr>
      </w:pPr>
      <w:r w:rsidRPr="00F9593A">
        <w:rPr>
          <w:rFonts w:ascii="Lato" w:eastAsia="Arial" w:hAnsi="Lato"/>
          <w:b/>
          <w:sz w:val="24"/>
          <w:szCs w:val="24"/>
        </w:rPr>
        <w:t>Disc Stewards</w:t>
      </w:r>
      <w:r w:rsidRPr="00F9593A">
        <w:rPr>
          <w:rFonts w:ascii="Lato" w:eastAsia="Arial" w:hAnsi="Lato"/>
          <w:sz w:val="24"/>
          <w:szCs w:val="24"/>
        </w:rPr>
        <w:t xml:space="preserve"> - Hands finishing discs to competitors (in races where a disc system is used)</w:t>
      </w:r>
      <w:r w:rsidR="00AE036C" w:rsidRPr="00F9593A">
        <w:rPr>
          <w:rFonts w:ascii="Lato" w:eastAsia="Arial" w:hAnsi="Lato"/>
          <w:sz w:val="24"/>
          <w:szCs w:val="24"/>
        </w:rPr>
        <w:t>.</w:t>
      </w:r>
    </w:p>
    <w:p w14:paraId="5113DDD7" w14:textId="77777777" w:rsidR="00ED30D4" w:rsidRPr="00F9593A" w:rsidRDefault="00ED30D4" w:rsidP="00ED30D4">
      <w:pPr>
        <w:tabs>
          <w:tab w:val="left" w:pos="720"/>
        </w:tabs>
        <w:spacing w:after="0" w:line="288" w:lineRule="auto"/>
        <w:ind w:left="720" w:right="299"/>
        <w:rPr>
          <w:rFonts w:ascii="Lato" w:eastAsia="Arial" w:hAnsi="Lato"/>
          <w:sz w:val="24"/>
          <w:szCs w:val="24"/>
        </w:rPr>
      </w:pPr>
    </w:p>
    <w:p w14:paraId="746327BE" w14:textId="2569E2DF" w:rsidR="00ED30D4" w:rsidRPr="00F9593A" w:rsidRDefault="009C2AF6" w:rsidP="00ED30D4">
      <w:pPr>
        <w:numPr>
          <w:ilvl w:val="0"/>
          <w:numId w:val="13"/>
        </w:numPr>
        <w:tabs>
          <w:tab w:val="left" w:pos="720"/>
        </w:tabs>
        <w:spacing w:after="0" w:line="287" w:lineRule="auto"/>
        <w:ind w:left="720" w:right="339" w:hanging="360"/>
        <w:rPr>
          <w:rFonts w:ascii="Lato" w:eastAsia="Arial" w:hAnsi="Lato"/>
          <w:sz w:val="24"/>
          <w:szCs w:val="24"/>
        </w:rPr>
      </w:pPr>
      <w:r w:rsidRPr="00F9593A">
        <w:rPr>
          <w:rFonts w:ascii="Lato" w:eastAsia="Arial" w:hAnsi="Lato"/>
          <w:b/>
          <w:sz w:val="24"/>
          <w:szCs w:val="24"/>
        </w:rPr>
        <w:t>Chief Chipping Steward</w:t>
      </w:r>
      <w:r w:rsidRPr="00F9593A">
        <w:rPr>
          <w:rFonts w:ascii="Lato" w:eastAsia="Arial" w:hAnsi="Lato"/>
          <w:sz w:val="24"/>
          <w:szCs w:val="24"/>
        </w:rPr>
        <w:t xml:space="preserve"> - Responsible for all aspects of athletes’ chips and numbers during the competition including confirming that chips are correctly placed for efficient operation and returned as necessary</w:t>
      </w:r>
      <w:r w:rsidR="00AE036C" w:rsidRPr="00F9593A">
        <w:rPr>
          <w:rFonts w:ascii="Lato" w:eastAsia="Arial" w:hAnsi="Lato"/>
          <w:sz w:val="24"/>
          <w:szCs w:val="24"/>
        </w:rPr>
        <w:t>.</w:t>
      </w:r>
    </w:p>
    <w:p w14:paraId="6E52AA7B" w14:textId="77777777" w:rsidR="00ED30D4" w:rsidRPr="00F9593A" w:rsidRDefault="00ED30D4" w:rsidP="00ED30D4">
      <w:pPr>
        <w:tabs>
          <w:tab w:val="left" w:pos="720"/>
        </w:tabs>
        <w:spacing w:after="0" w:line="287" w:lineRule="auto"/>
        <w:ind w:left="720" w:right="339"/>
        <w:rPr>
          <w:rFonts w:ascii="Lato" w:eastAsia="Arial" w:hAnsi="Lato"/>
          <w:sz w:val="24"/>
          <w:szCs w:val="24"/>
        </w:rPr>
      </w:pPr>
    </w:p>
    <w:p w14:paraId="39D3C375" w14:textId="2961BBAF" w:rsidR="009C2AF6" w:rsidRPr="00F9593A" w:rsidRDefault="009C2AF6" w:rsidP="009C2AF6">
      <w:pPr>
        <w:numPr>
          <w:ilvl w:val="0"/>
          <w:numId w:val="13"/>
        </w:numPr>
        <w:tabs>
          <w:tab w:val="left" w:pos="720"/>
        </w:tabs>
        <w:spacing w:after="0" w:line="288" w:lineRule="auto"/>
        <w:ind w:left="720" w:right="379" w:hanging="360"/>
        <w:rPr>
          <w:rFonts w:ascii="Lato" w:eastAsia="Arial" w:hAnsi="Lato"/>
          <w:sz w:val="24"/>
          <w:szCs w:val="24"/>
        </w:rPr>
      </w:pPr>
      <w:r w:rsidRPr="00F9593A">
        <w:rPr>
          <w:rFonts w:ascii="Lato" w:eastAsia="Arial" w:hAnsi="Lato"/>
          <w:b/>
          <w:sz w:val="24"/>
          <w:szCs w:val="24"/>
        </w:rPr>
        <w:t>Chipping Stewards (Start)</w:t>
      </w:r>
      <w:r w:rsidRPr="00F9593A">
        <w:rPr>
          <w:rFonts w:ascii="Lato" w:eastAsia="Arial" w:hAnsi="Lato"/>
          <w:sz w:val="24"/>
          <w:szCs w:val="24"/>
        </w:rPr>
        <w:t xml:space="preserve"> - Ensures that all competitors are wearing their number and chip correctly</w:t>
      </w:r>
      <w:r w:rsidR="00AE036C" w:rsidRPr="00F9593A">
        <w:rPr>
          <w:rFonts w:ascii="Lato" w:eastAsia="Arial" w:hAnsi="Lato"/>
          <w:sz w:val="24"/>
          <w:szCs w:val="24"/>
        </w:rPr>
        <w:t>.</w:t>
      </w:r>
    </w:p>
    <w:p w14:paraId="274C62F6" w14:textId="77777777" w:rsidR="00ED30D4" w:rsidRPr="00F9593A" w:rsidRDefault="00ED30D4" w:rsidP="00ED30D4">
      <w:pPr>
        <w:tabs>
          <w:tab w:val="left" w:pos="720"/>
        </w:tabs>
        <w:spacing w:after="0" w:line="288" w:lineRule="auto"/>
        <w:ind w:right="379"/>
        <w:rPr>
          <w:rFonts w:ascii="Lato" w:eastAsia="Arial" w:hAnsi="Lato"/>
          <w:sz w:val="24"/>
          <w:szCs w:val="24"/>
        </w:rPr>
      </w:pPr>
    </w:p>
    <w:p w14:paraId="488D6398" w14:textId="29EDF877" w:rsidR="00ED30D4" w:rsidRPr="00F9593A" w:rsidRDefault="009C2AF6" w:rsidP="00ED30D4">
      <w:pPr>
        <w:numPr>
          <w:ilvl w:val="0"/>
          <w:numId w:val="13"/>
        </w:numPr>
        <w:tabs>
          <w:tab w:val="left" w:pos="720"/>
        </w:tabs>
        <w:spacing w:after="0" w:line="288" w:lineRule="auto"/>
        <w:ind w:left="720" w:right="419" w:hanging="360"/>
        <w:rPr>
          <w:rFonts w:ascii="Lato" w:eastAsia="Arial" w:hAnsi="Lato"/>
          <w:sz w:val="24"/>
          <w:szCs w:val="24"/>
        </w:rPr>
      </w:pPr>
      <w:r w:rsidRPr="00F9593A">
        <w:rPr>
          <w:rFonts w:ascii="Lato" w:eastAsia="Arial" w:hAnsi="Lato"/>
          <w:b/>
          <w:sz w:val="24"/>
          <w:szCs w:val="24"/>
        </w:rPr>
        <w:t>Chipping Stewards (Finish)</w:t>
      </w:r>
      <w:r w:rsidRPr="00F9593A">
        <w:rPr>
          <w:rFonts w:ascii="Lato" w:eastAsia="Arial" w:hAnsi="Lato"/>
          <w:sz w:val="24"/>
          <w:szCs w:val="24"/>
        </w:rPr>
        <w:t xml:space="preserve"> - Ensures that competitors remove and return all returnable chips before they leave the finish</w:t>
      </w:r>
      <w:r w:rsidR="00AE036C" w:rsidRPr="00F9593A">
        <w:rPr>
          <w:rFonts w:ascii="Lato" w:eastAsia="Arial" w:hAnsi="Lato"/>
          <w:sz w:val="24"/>
          <w:szCs w:val="24"/>
        </w:rPr>
        <w:t>.</w:t>
      </w:r>
    </w:p>
    <w:p w14:paraId="240AACA1" w14:textId="77777777" w:rsidR="00ED30D4" w:rsidRPr="00F9593A" w:rsidRDefault="00ED30D4" w:rsidP="00ED30D4">
      <w:pPr>
        <w:tabs>
          <w:tab w:val="left" w:pos="720"/>
        </w:tabs>
        <w:spacing w:after="0" w:line="288" w:lineRule="auto"/>
        <w:ind w:left="720" w:right="419"/>
        <w:rPr>
          <w:rFonts w:ascii="Lato" w:eastAsia="Arial" w:hAnsi="Lato"/>
          <w:sz w:val="24"/>
          <w:szCs w:val="24"/>
        </w:rPr>
      </w:pPr>
    </w:p>
    <w:p w14:paraId="419D1FC0" w14:textId="7776F6FB" w:rsidR="00ED30D4" w:rsidRPr="00F9593A" w:rsidRDefault="009C2AF6" w:rsidP="00ED30D4">
      <w:pPr>
        <w:numPr>
          <w:ilvl w:val="0"/>
          <w:numId w:val="13"/>
        </w:numPr>
        <w:tabs>
          <w:tab w:val="left" w:pos="720"/>
        </w:tabs>
        <w:spacing w:after="0" w:line="313" w:lineRule="auto"/>
        <w:ind w:left="720" w:right="959" w:hanging="360"/>
        <w:rPr>
          <w:rFonts w:ascii="Lato" w:eastAsia="Arial" w:hAnsi="Lato"/>
          <w:sz w:val="24"/>
          <w:szCs w:val="24"/>
        </w:rPr>
      </w:pPr>
      <w:r w:rsidRPr="00F9593A">
        <w:rPr>
          <w:rFonts w:ascii="Lato" w:eastAsia="Arial" w:hAnsi="Lato"/>
          <w:b/>
          <w:sz w:val="24"/>
          <w:szCs w:val="24"/>
        </w:rPr>
        <w:t>Chief Funnel Recorder (Chief Judge) -</w:t>
      </w:r>
      <w:r w:rsidRPr="00F9593A">
        <w:rPr>
          <w:rFonts w:ascii="Lato" w:eastAsia="Arial" w:hAnsi="Lato"/>
          <w:sz w:val="24"/>
          <w:szCs w:val="24"/>
        </w:rPr>
        <w:t xml:space="preserve"> Calls the finishing positions of competitors to be recorded by the Judge Recorder</w:t>
      </w:r>
      <w:r w:rsidR="00AE036C" w:rsidRPr="00F9593A">
        <w:rPr>
          <w:rFonts w:ascii="Lato" w:eastAsia="Arial" w:hAnsi="Lato"/>
          <w:sz w:val="24"/>
          <w:szCs w:val="24"/>
        </w:rPr>
        <w:t>.</w:t>
      </w:r>
    </w:p>
    <w:p w14:paraId="336194FB" w14:textId="77777777" w:rsidR="00ED30D4" w:rsidRPr="00F9593A" w:rsidRDefault="00ED30D4" w:rsidP="00ED30D4">
      <w:pPr>
        <w:tabs>
          <w:tab w:val="left" w:pos="720"/>
        </w:tabs>
        <w:spacing w:after="0" w:line="313" w:lineRule="auto"/>
        <w:ind w:left="720" w:right="959"/>
        <w:rPr>
          <w:rFonts w:ascii="Lato" w:eastAsia="Arial" w:hAnsi="Lato"/>
          <w:sz w:val="24"/>
          <w:szCs w:val="24"/>
        </w:rPr>
      </w:pPr>
    </w:p>
    <w:p w14:paraId="017E773B" w14:textId="46B3B6C1" w:rsidR="009C2AF6" w:rsidRPr="00F9593A" w:rsidRDefault="009C2AF6" w:rsidP="00141037">
      <w:pPr>
        <w:numPr>
          <w:ilvl w:val="0"/>
          <w:numId w:val="13"/>
        </w:numPr>
        <w:tabs>
          <w:tab w:val="left" w:pos="720"/>
        </w:tabs>
        <w:spacing w:after="0" w:line="313" w:lineRule="auto"/>
        <w:ind w:left="720" w:right="959" w:hanging="360"/>
        <w:rPr>
          <w:rFonts w:ascii="Lato" w:eastAsia="Arial" w:hAnsi="Lato"/>
          <w:sz w:val="24"/>
          <w:szCs w:val="24"/>
        </w:rPr>
      </w:pPr>
      <w:r w:rsidRPr="00F9593A">
        <w:rPr>
          <w:rFonts w:ascii="Lato" w:eastAsia="Arial" w:hAnsi="Lato"/>
          <w:b/>
          <w:sz w:val="24"/>
          <w:szCs w:val="24"/>
        </w:rPr>
        <w:t>Judge Recorder</w:t>
      </w:r>
      <w:r w:rsidRPr="00F9593A">
        <w:rPr>
          <w:rFonts w:ascii="Lato" w:eastAsia="Arial" w:hAnsi="Lato"/>
          <w:sz w:val="24"/>
          <w:szCs w:val="24"/>
        </w:rPr>
        <w:t xml:space="preserve"> - Responsible for recording the finishing positions of competitors at the direction of the Funnel Recorder</w:t>
      </w:r>
      <w:r w:rsidR="00AE036C" w:rsidRPr="00F9593A">
        <w:rPr>
          <w:rFonts w:ascii="Lato" w:eastAsia="Arial" w:hAnsi="Lato"/>
          <w:sz w:val="24"/>
          <w:szCs w:val="24"/>
        </w:rPr>
        <w:t>.</w:t>
      </w:r>
    </w:p>
    <w:p w14:paraId="69864402" w14:textId="77777777" w:rsidR="00ED30D4" w:rsidRPr="00F9593A" w:rsidRDefault="00ED30D4" w:rsidP="00ED30D4">
      <w:pPr>
        <w:tabs>
          <w:tab w:val="left" w:pos="720"/>
        </w:tabs>
        <w:spacing w:after="0" w:line="313" w:lineRule="auto"/>
        <w:ind w:right="959"/>
        <w:rPr>
          <w:rFonts w:ascii="Lato" w:eastAsia="Arial" w:hAnsi="Lato"/>
          <w:sz w:val="24"/>
          <w:szCs w:val="24"/>
        </w:rPr>
      </w:pPr>
    </w:p>
    <w:p w14:paraId="4ED258CF" w14:textId="238CDA4C" w:rsidR="009C2AF6" w:rsidRPr="00F9593A" w:rsidRDefault="009C2AF6" w:rsidP="009C2AF6">
      <w:pPr>
        <w:pStyle w:val="ListParagraph"/>
        <w:rPr>
          <w:rFonts w:ascii="Lato" w:hAnsi="Lato" w:cs="Arial"/>
          <w:sz w:val="24"/>
          <w:szCs w:val="24"/>
        </w:rPr>
      </w:pPr>
      <w:r w:rsidRPr="00F9593A">
        <w:rPr>
          <w:rFonts w:ascii="Lato" w:hAnsi="Lato"/>
          <w:noProof/>
          <w:sz w:val="24"/>
          <w:szCs w:val="24"/>
        </w:rPr>
        <w:drawing>
          <wp:anchor distT="0" distB="0" distL="114300" distR="114300" simplePos="0" relativeHeight="251658259" behindDoc="0" locked="0" layoutInCell="1" allowOverlap="1" wp14:anchorId="0DF85E7F" wp14:editId="3BBC15B2">
            <wp:simplePos x="0" y="0"/>
            <wp:positionH relativeFrom="column">
              <wp:posOffset>-314325</wp:posOffset>
            </wp:positionH>
            <wp:positionV relativeFrom="paragraph">
              <wp:posOffset>35560</wp:posOffset>
            </wp:positionV>
            <wp:extent cx="6567170" cy="2962275"/>
            <wp:effectExtent l="0" t="0" r="5080" b="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67170"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F5539" w14:textId="14954DB7" w:rsidR="009C2AF6" w:rsidRPr="00F9593A" w:rsidRDefault="009C2AF6" w:rsidP="009C2AF6">
      <w:pPr>
        <w:rPr>
          <w:rFonts w:ascii="Lato" w:hAnsi="Lato"/>
          <w:sz w:val="24"/>
          <w:szCs w:val="24"/>
        </w:rPr>
      </w:pPr>
    </w:p>
    <w:p w14:paraId="3ED32F6F" w14:textId="46CF99E1" w:rsidR="009C2AF6" w:rsidRPr="00F9593A" w:rsidRDefault="009C2AF6" w:rsidP="009C2AF6">
      <w:pPr>
        <w:rPr>
          <w:rFonts w:ascii="Lato" w:hAnsi="Lato"/>
          <w:sz w:val="24"/>
          <w:szCs w:val="24"/>
        </w:rPr>
      </w:pPr>
    </w:p>
    <w:p w14:paraId="254F1D70" w14:textId="67291D37" w:rsidR="009C2AF6" w:rsidRPr="00F9593A" w:rsidRDefault="009C2AF6" w:rsidP="009C2AF6">
      <w:pPr>
        <w:rPr>
          <w:rFonts w:ascii="Lato" w:hAnsi="Lato"/>
          <w:sz w:val="24"/>
          <w:szCs w:val="24"/>
        </w:rPr>
      </w:pPr>
    </w:p>
    <w:p w14:paraId="2F52A46B" w14:textId="107A63C2" w:rsidR="009C2AF6" w:rsidRPr="00F9593A" w:rsidRDefault="009C2AF6" w:rsidP="009C2AF6">
      <w:pPr>
        <w:rPr>
          <w:rFonts w:ascii="Lato" w:hAnsi="Lato"/>
          <w:sz w:val="24"/>
          <w:szCs w:val="24"/>
        </w:rPr>
      </w:pPr>
    </w:p>
    <w:p w14:paraId="4251B682" w14:textId="53D3796F" w:rsidR="009C2AF6" w:rsidRPr="00F9593A" w:rsidRDefault="009C2AF6" w:rsidP="009C2AF6">
      <w:pPr>
        <w:rPr>
          <w:rFonts w:ascii="Lato" w:hAnsi="Lato"/>
          <w:sz w:val="24"/>
          <w:szCs w:val="24"/>
        </w:rPr>
      </w:pPr>
    </w:p>
    <w:p w14:paraId="72E679DA" w14:textId="0EDD9AEE" w:rsidR="009C2AF6" w:rsidRPr="00F9593A" w:rsidRDefault="009C2AF6" w:rsidP="009C2AF6">
      <w:pPr>
        <w:rPr>
          <w:rFonts w:ascii="Lato" w:hAnsi="Lato"/>
          <w:sz w:val="24"/>
          <w:szCs w:val="24"/>
        </w:rPr>
      </w:pPr>
    </w:p>
    <w:p w14:paraId="668D6451" w14:textId="594E58AE" w:rsidR="009C2AF6" w:rsidRPr="00F9593A" w:rsidRDefault="009C2AF6" w:rsidP="009C2AF6">
      <w:pPr>
        <w:rPr>
          <w:rFonts w:ascii="Lato" w:hAnsi="Lato"/>
          <w:sz w:val="24"/>
          <w:szCs w:val="24"/>
        </w:rPr>
      </w:pPr>
    </w:p>
    <w:p w14:paraId="2DAD0293" w14:textId="61488270" w:rsidR="009C2AF6" w:rsidRPr="00F9593A" w:rsidRDefault="009C2AF6" w:rsidP="009C2AF6">
      <w:pPr>
        <w:rPr>
          <w:rFonts w:ascii="Lato" w:hAnsi="Lato"/>
          <w:sz w:val="24"/>
          <w:szCs w:val="24"/>
        </w:rPr>
      </w:pPr>
    </w:p>
    <w:p w14:paraId="35C0F601" w14:textId="46AA4CBE" w:rsidR="009C2AF6" w:rsidRPr="00F9593A" w:rsidRDefault="009C2AF6" w:rsidP="009C2AF6">
      <w:pPr>
        <w:rPr>
          <w:rFonts w:ascii="Lato" w:hAnsi="Lato"/>
          <w:sz w:val="24"/>
          <w:szCs w:val="24"/>
        </w:rPr>
      </w:pPr>
    </w:p>
    <w:p w14:paraId="0E4F00B3" w14:textId="07DA872E" w:rsidR="009C2AF6" w:rsidRPr="00F9593A" w:rsidRDefault="009C2AF6" w:rsidP="009C2AF6">
      <w:pPr>
        <w:rPr>
          <w:rFonts w:ascii="Lato" w:hAnsi="Lato"/>
          <w:sz w:val="24"/>
          <w:szCs w:val="24"/>
        </w:rPr>
      </w:pPr>
    </w:p>
    <w:p w14:paraId="6580B35F" w14:textId="156E1E2E" w:rsidR="009C2AF6" w:rsidRPr="00F9593A" w:rsidRDefault="009C2AF6" w:rsidP="009C2AF6">
      <w:pPr>
        <w:rPr>
          <w:rFonts w:ascii="Lato" w:hAnsi="Lato" w:cs="Arial"/>
          <w:sz w:val="24"/>
          <w:szCs w:val="24"/>
        </w:rPr>
      </w:pPr>
    </w:p>
    <w:p w14:paraId="55B79096" w14:textId="4A9046E7" w:rsidR="009C2AF6" w:rsidRPr="00F9593A" w:rsidRDefault="009C2AF6" w:rsidP="009C2AF6">
      <w:pPr>
        <w:spacing w:line="240" w:lineRule="auto"/>
        <w:ind w:right="20"/>
        <w:rPr>
          <w:rFonts w:ascii="Lato" w:eastAsia="Arial" w:hAnsi="Lato"/>
          <w:b/>
          <w:bCs/>
          <w:sz w:val="24"/>
          <w:szCs w:val="24"/>
          <w:u w:val="single"/>
        </w:rPr>
      </w:pPr>
      <w:r w:rsidRPr="00F9593A">
        <w:rPr>
          <w:rFonts w:ascii="Lato" w:hAnsi="Lato"/>
          <w:sz w:val="24"/>
          <w:szCs w:val="24"/>
        </w:rPr>
        <w:tab/>
      </w:r>
      <w:r w:rsidRPr="00F9593A">
        <w:rPr>
          <w:rFonts w:ascii="Lato" w:eastAsia="Arial" w:hAnsi="Lato"/>
          <w:sz w:val="24"/>
          <w:szCs w:val="24"/>
        </w:rPr>
        <w:t xml:space="preserve">           </w:t>
      </w:r>
      <w:r w:rsidRPr="00F9593A">
        <w:rPr>
          <w:rFonts w:ascii="Lato" w:eastAsia="Arial" w:hAnsi="Lato"/>
          <w:b/>
          <w:bCs/>
          <w:sz w:val="24"/>
          <w:szCs w:val="24"/>
          <w:u w:val="single"/>
        </w:rPr>
        <w:t>On the next page, are the roles at Mountain Race Events!</w:t>
      </w:r>
    </w:p>
    <w:p w14:paraId="4B23DFC0" w14:textId="77777777" w:rsidR="00C40054" w:rsidRDefault="00C40054" w:rsidP="009C2AF6">
      <w:pPr>
        <w:spacing w:line="0" w:lineRule="atLeast"/>
        <w:ind w:left="567" w:firstLine="142"/>
        <w:rPr>
          <w:rFonts w:ascii="Lato" w:eastAsia="Arial" w:hAnsi="Lato"/>
          <w:b/>
          <w:sz w:val="24"/>
          <w:szCs w:val="24"/>
        </w:rPr>
      </w:pPr>
      <w:bookmarkStart w:id="12" w:name="Mountain"/>
    </w:p>
    <w:p w14:paraId="00E8E0B5" w14:textId="77777777" w:rsidR="00C40054" w:rsidRDefault="00C40054" w:rsidP="009C2AF6">
      <w:pPr>
        <w:spacing w:line="0" w:lineRule="atLeast"/>
        <w:ind w:left="567" w:firstLine="142"/>
        <w:rPr>
          <w:rFonts w:ascii="Lato" w:eastAsia="Arial" w:hAnsi="Lato"/>
          <w:b/>
          <w:sz w:val="24"/>
          <w:szCs w:val="24"/>
        </w:rPr>
      </w:pPr>
    </w:p>
    <w:p w14:paraId="24A180EC" w14:textId="77777777" w:rsidR="00C40054" w:rsidRDefault="00C40054" w:rsidP="009C2AF6">
      <w:pPr>
        <w:spacing w:line="0" w:lineRule="atLeast"/>
        <w:ind w:left="567" w:firstLine="142"/>
        <w:rPr>
          <w:rFonts w:ascii="Lato" w:eastAsia="Arial" w:hAnsi="Lato"/>
          <w:b/>
          <w:sz w:val="24"/>
          <w:szCs w:val="24"/>
        </w:rPr>
      </w:pPr>
    </w:p>
    <w:p w14:paraId="1DD2BE8A" w14:textId="77777777" w:rsidR="00C40054" w:rsidRDefault="00C40054" w:rsidP="009C2AF6">
      <w:pPr>
        <w:spacing w:line="0" w:lineRule="atLeast"/>
        <w:ind w:left="567" w:firstLine="142"/>
        <w:rPr>
          <w:rFonts w:ascii="Lato" w:eastAsia="Arial" w:hAnsi="Lato"/>
          <w:b/>
          <w:sz w:val="24"/>
          <w:szCs w:val="24"/>
        </w:rPr>
      </w:pPr>
    </w:p>
    <w:p w14:paraId="207F976C" w14:textId="62DB9AE9" w:rsidR="009C2AF6" w:rsidRPr="00F9593A" w:rsidRDefault="009C2AF6" w:rsidP="009C2AF6">
      <w:pPr>
        <w:spacing w:line="0" w:lineRule="atLeast"/>
        <w:ind w:left="567" w:firstLine="142"/>
        <w:rPr>
          <w:rFonts w:ascii="Lato" w:eastAsia="Arial" w:hAnsi="Lato"/>
          <w:b/>
          <w:sz w:val="24"/>
          <w:szCs w:val="24"/>
        </w:rPr>
      </w:pPr>
      <w:r w:rsidRPr="00F9593A">
        <w:rPr>
          <w:rFonts w:ascii="Lato" w:eastAsia="Arial" w:hAnsi="Lato"/>
          <w:b/>
          <w:sz w:val="24"/>
          <w:szCs w:val="24"/>
        </w:rPr>
        <w:t>Roles at a Mountain Race:</w:t>
      </w:r>
    </w:p>
    <w:bookmarkEnd w:id="12"/>
    <w:p w14:paraId="218C763E" w14:textId="7FC87748" w:rsidR="009C2AF6" w:rsidRPr="00F9593A" w:rsidRDefault="009C2AF6" w:rsidP="009C2AF6">
      <w:pPr>
        <w:spacing w:line="0" w:lineRule="atLeast"/>
        <w:ind w:left="567" w:firstLine="142"/>
        <w:rPr>
          <w:rFonts w:ascii="Lato" w:eastAsia="Arial" w:hAnsi="Lato"/>
          <w:i/>
          <w:color w:val="000000" w:themeColor="text1"/>
          <w:sz w:val="24"/>
          <w:szCs w:val="24"/>
        </w:rPr>
      </w:pPr>
      <w:r w:rsidRPr="00F9593A">
        <w:rPr>
          <w:rFonts w:ascii="Lato" w:eastAsia="Arial" w:hAnsi="Lato"/>
          <w:i/>
          <w:color w:val="000000" w:themeColor="text1"/>
          <w:sz w:val="24"/>
          <w:szCs w:val="24"/>
        </w:rPr>
        <w:t>(Please note that not all roles are required at all events)</w:t>
      </w:r>
    </w:p>
    <w:p w14:paraId="4DDC32DD" w14:textId="6CDEF045" w:rsidR="009C2AF6" w:rsidRPr="00F9593A" w:rsidRDefault="009C2AF6" w:rsidP="009C2AF6">
      <w:pPr>
        <w:numPr>
          <w:ilvl w:val="0"/>
          <w:numId w:val="14"/>
        </w:numPr>
        <w:tabs>
          <w:tab w:val="left" w:pos="720"/>
        </w:tabs>
        <w:spacing w:after="0" w:line="297" w:lineRule="auto"/>
        <w:ind w:left="720" w:right="719" w:hanging="360"/>
        <w:rPr>
          <w:rFonts w:ascii="Lato" w:eastAsia="Arial" w:hAnsi="Lato"/>
          <w:sz w:val="24"/>
          <w:szCs w:val="24"/>
        </w:rPr>
      </w:pPr>
      <w:r w:rsidRPr="00F9593A">
        <w:rPr>
          <w:rFonts w:ascii="Lato" w:eastAsia="Arial" w:hAnsi="Lato"/>
          <w:b/>
          <w:sz w:val="24"/>
          <w:szCs w:val="24"/>
        </w:rPr>
        <w:t>Race Director</w:t>
      </w:r>
      <w:r w:rsidRPr="00F9593A">
        <w:rPr>
          <w:rFonts w:ascii="Lato" w:eastAsia="Arial" w:hAnsi="Lato"/>
          <w:sz w:val="24"/>
          <w:szCs w:val="24"/>
        </w:rPr>
        <w:t xml:space="preserve"> - Has overall responsibility for the organisation of a </w:t>
      </w:r>
      <w:r w:rsidR="00D30803" w:rsidRPr="00F9593A">
        <w:rPr>
          <w:rFonts w:ascii="Lato" w:eastAsia="Arial" w:hAnsi="Lato"/>
          <w:sz w:val="24"/>
          <w:szCs w:val="24"/>
        </w:rPr>
        <w:t>Mountain</w:t>
      </w:r>
      <w:r w:rsidRPr="00F9593A">
        <w:rPr>
          <w:rFonts w:ascii="Lato" w:eastAsia="Arial" w:hAnsi="Lato"/>
          <w:sz w:val="24"/>
          <w:szCs w:val="24"/>
        </w:rPr>
        <w:t xml:space="preserve"> Race with </w:t>
      </w:r>
      <w:proofErr w:type="gramStart"/>
      <w:r w:rsidRPr="00F9593A">
        <w:rPr>
          <w:rFonts w:ascii="Lato" w:eastAsia="Arial" w:hAnsi="Lato"/>
          <w:sz w:val="24"/>
          <w:szCs w:val="24"/>
        </w:rPr>
        <w:t>particular responsibility</w:t>
      </w:r>
      <w:proofErr w:type="gramEnd"/>
      <w:r w:rsidRPr="00F9593A">
        <w:rPr>
          <w:rFonts w:ascii="Lato" w:eastAsia="Arial" w:hAnsi="Lato"/>
          <w:sz w:val="24"/>
          <w:szCs w:val="24"/>
        </w:rPr>
        <w:t xml:space="preserve"> for directing a race on event day</w:t>
      </w:r>
      <w:r w:rsidR="002B41F5" w:rsidRPr="00F9593A">
        <w:rPr>
          <w:rFonts w:ascii="Lato" w:eastAsia="Arial" w:hAnsi="Lato"/>
          <w:sz w:val="24"/>
          <w:szCs w:val="24"/>
        </w:rPr>
        <w:t>.</w:t>
      </w:r>
    </w:p>
    <w:p w14:paraId="139832B0" w14:textId="6C085AE6" w:rsidR="009C2AF6" w:rsidRPr="00F9593A" w:rsidRDefault="009C2AF6" w:rsidP="009C2AF6">
      <w:pPr>
        <w:numPr>
          <w:ilvl w:val="0"/>
          <w:numId w:val="14"/>
        </w:numPr>
        <w:tabs>
          <w:tab w:val="left" w:pos="720"/>
        </w:tabs>
        <w:spacing w:after="0" w:line="284" w:lineRule="auto"/>
        <w:ind w:left="720" w:right="319" w:hanging="360"/>
        <w:rPr>
          <w:rFonts w:ascii="Lato" w:eastAsia="Arial" w:hAnsi="Lato"/>
          <w:sz w:val="24"/>
          <w:szCs w:val="24"/>
        </w:rPr>
      </w:pPr>
      <w:r w:rsidRPr="00F9593A">
        <w:rPr>
          <w:rFonts w:ascii="Lato" w:eastAsia="Arial" w:hAnsi="Lato"/>
          <w:b/>
          <w:sz w:val="24"/>
          <w:szCs w:val="24"/>
        </w:rPr>
        <w:t>Race Referee</w:t>
      </w:r>
      <w:r w:rsidRPr="00F9593A">
        <w:rPr>
          <w:rFonts w:ascii="Lato" w:eastAsia="Arial" w:hAnsi="Lato"/>
          <w:sz w:val="24"/>
          <w:szCs w:val="24"/>
        </w:rPr>
        <w:t xml:space="preserve"> - Works with other Officials to ensure fair and safe competition. Confirms results prior to publication and resolves any disputes and issues</w:t>
      </w:r>
      <w:r w:rsidR="002B41F5" w:rsidRPr="00F9593A">
        <w:rPr>
          <w:rFonts w:ascii="Lato" w:eastAsia="Arial" w:hAnsi="Lato"/>
          <w:sz w:val="24"/>
          <w:szCs w:val="24"/>
        </w:rPr>
        <w:t>.</w:t>
      </w:r>
    </w:p>
    <w:p w14:paraId="50DD3AB7" w14:textId="77777777" w:rsidR="009C2AF6" w:rsidRPr="00F9593A" w:rsidRDefault="009C2AF6" w:rsidP="009C2AF6">
      <w:pPr>
        <w:spacing w:line="1" w:lineRule="exact"/>
        <w:rPr>
          <w:rFonts w:ascii="Lato" w:eastAsia="Arial" w:hAnsi="Lato"/>
          <w:sz w:val="24"/>
          <w:szCs w:val="24"/>
        </w:rPr>
      </w:pPr>
    </w:p>
    <w:p w14:paraId="522261D6" w14:textId="1794172D" w:rsidR="009C2AF6" w:rsidRPr="00F9593A" w:rsidRDefault="009C2AF6" w:rsidP="009C2AF6">
      <w:pPr>
        <w:numPr>
          <w:ilvl w:val="0"/>
          <w:numId w:val="14"/>
        </w:numPr>
        <w:tabs>
          <w:tab w:val="left" w:pos="720"/>
        </w:tabs>
        <w:spacing w:after="0" w:line="283" w:lineRule="auto"/>
        <w:ind w:left="720" w:right="1419" w:hanging="360"/>
        <w:rPr>
          <w:rFonts w:ascii="Lato" w:eastAsia="Arial" w:hAnsi="Lato"/>
          <w:sz w:val="24"/>
          <w:szCs w:val="24"/>
        </w:rPr>
      </w:pPr>
      <w:r w:rsidRPr="00F9593A">
        <w:rPr>
          <w:rFonts w:ascii="Lato" w:eastAsia="Arial" w:hAnsi="Lato"/>
          <w:b/>
          <w:sz w:val="24"/>
          <w:szCs w:val="24"/>
        </w:rPr>
        <w:t>Event Adjudicator</w:t>
      </w:r>
      <w:r w:rsidRPr="00F9593A">
        <w:rPr>
          <w:rFonts w:ascii="Lato" w:eastAsia="Arial" w:hAnsi="Lato"/>
          <w:sz w:val="24"/>
          <w:szCs w:val="24"/>
        </w:rPr>
        <w:t xml:space="preserve"> - Responsible for scrutinising a race to ensure compliance with race licence standards</w:t>
      </w:r>
      <w:r w:rsidR="002B41F5" w:rsidRPr="00F9593A">
        <w:rPr>
          <w:rFonts w:ascii="Lato" w:eastAsia="Arial" w:hAnsi="Lato"/>
          <w:sz w:val="24"/>
          <w:szCs w:val="24"/>
        </w:rPr>
        <w:t>.</w:t>
      </w:r>
    </w:p>
    <w:p w14:paraId="0C10230A" w14:textId="77777777" w:rsidR="009C2AF6" w:rsidRPr="00F9593A" w:rsidRDefault="009C2AF6" w:rsidP="009C2AF6">
      <w:pPr>
        <w:spacing w:line="1" w:lineRule="exact"/>
        <w:rPr>
          <w:rFonts w:ascii="Lato" w:eastAsia="Arial" w:hAnsi="Lato"/>
          <w:sz w:val="24"/>
          <w:szCs w:val="24"/>
        </w:rPr>
      </w:pPr>
    </w:p>
    <w:p w14:paraId="621CF75E" w14:textId="2749E94C" w:rsidR="009C2AF6" w:rsidRPr="00F9593A" w:rsidRDefault="009C2AF6" w:rsidP="009C2AF6">
      <w:pPr>
        <w:numPr>
          <w:ilvl w:val="0"/>
          <w:numId w:val="14"/>
        </w:numPr>
        <w:tabs>
          <w:tab w:val="left" w:pos="720"/>
        </w:tabs>
        <w:spacing w:after="0" w:line="284" w:lineRule="auto"/>
        <w:ind w:left="720" w:right="279" w:hanging="360"/>
        <w:rPr>
          <w:rFonts w:ascii="Lato" w:eastAsia="Arial" w:hAnsi="Lato"/>
          <w:color w:val="FF0000"/>
          <w:sz w:val="24"/>
          <w:szCs w:val="24"/>
        </w:rPr>
      </w:pPr>
      <w:r w:rsidRPr="00F9593A">
        <w:rPr>
          <w:rFonts w:ascii="Lato" w:eastAsia="Arial" w:hAnsi="Lato"/>
          <w:b/>
          <w:sz w:val="24"/>
          <w:szCs w:val="24"/>
        </w:rPr>
        <w:t>Health &amp; Safety Coordinator/Covid-19 Officer</w:t>
      </w:r>
      <w:r w:rsidRPr="00F9593A">
        <w:rPr>
          <w:rFonts w:ascii="Lato" w:eastAsia="Arial" w:hAnsi="Lato"/>
          <w:sz w:val="24"/>
          <w:szCs w:val="24"/>
        </w:rPr>
        <w:t xml:space="preserve"> – Is responsible for all aspects of H&amp;S concerning their </w:t>
      </w:r>
      <w:proofErr w:type="gramStart"/>
      <w:r w:rsidRPr="00F9593A">
        <w:rPr>
          <w:rFonts w:ascii="Lato" w:eastAsia="Arial" w:hAnsi="Lato"/>
          <w:sz w:val="24"/>
          <w:szCs w:val="24"/>
        </w:rPr>
        <w:t>particular event</w:t>
      </w:r>
      <w:proofErr w:type="gramEnd"/>
      <w:r w:rsidRPr="00F9593A">
        <w:rPr>
          <w:rFonts w:ascii="Lato" w:eastAsia="Arial" w:hAnsi="Lato"/>
          <w:sz w:val="24"/>
          <w:szCs w:val="24"/>
        </w:rPr>
        <w:t xml:space="preserve"> with direct radio comms to all event officials/Marshals</w:t>
      </w:r>
      <w:r w:rsidR="002B41F5" w:rsidRPr="00F9593A">
        <w:rPr>
          <w:rFonts w:ascii="Lato" w:eastAsia="Arial" w:hAnsi="Lato"/>
          <w:sz w:val="24"/>
          <w:szCs w:val="24"/>
        </w:rPr>
        <w:t>.</w:t>
      </w:r>
    </w:p>
    <w:p w14:paraId="0C4ACEF5" w14:textId="77777777" w:rsidR="009C2AF6" w:rsidRPr="00F9593A" w:rsidRDefault="009C2AF6" w:rsidP="009C2AF6">
      <w:pPr>
        <w:spacing w:line="1" w:lineRule="exact"/>
        <w:rPr>
          <w:rFonts w:ascii="Lato" w:eastAsia="Arial" w:hAnsi="Lato"/>
          <w:color w:val="FF0000"/>
          <w:sz w:val="24"/>
          <w:szCs w:val="24"/>
        </w:rPr>
      </w:pPr>
    </w:p>
    <w:p w14:paraId="2CF23F82" w14:textId="5987DB2E" w:rsidR="009C2AF6" w:rsidRPr="00F9593A" w:rsidRDefault="009C2AF6" w:rsidP="009C2AF6">
      <w:pPr>
        <w:numPr>
          <w:ilvl w:val="0"/>
          <w:numId w:val="14"/>
        </w:numPr>
        <w:tabs>
          <w:tab w:val="left" w:pos="720"/>
        </w:tabs>
        <w:spacing w:after="0" w:line="284" w:lineRule="auto"/>
        <w:ind w:left="720" w:right="499" w:hanging="360"/>
        <w:rPr>
          <w:rFonts w:ascii="Lato" w:eastAsia="Arial" w:hAnsi="Lato"/>
          <w:color w:val="FF0000"/>
          <w:sz w:val="24"/>
          <w:szCs w:val="24"/>
        </w:rPr>
      </w:pPr>
      <w:r w:rsidRPr="00F9593A">
        <w:rPr>
          <w:rFonts w:ascii="Lato" w:eastAsia="Arial" w:hAnsi="Lato"/>
          <w:b/>
          <w:sz w:val="24"/>
          <w:szCs w:val="24"/>
        </w:rPr>
        <w:t>Start Area Coordinator</w:t>
      </w:r>
      <w:r w:rsidRPr="00F9593A">
        <w:rPr>
          <w:rFonts w:ascii="Lato" w:eastAsia="Arial" w:hAnsi="Lato"/>
          <w:sz w:val="24"/>
          <w:szCs w:val="24"/>
        </w:rPr>
        <w:t xml:space="preserve"> - Will liaise with the Starter to support efficient start processes and is responsible for co-ordinating the filling of the start area. In liaison with the Starter, use a robust system for accounting for individual race starters and finishers with an independent back-up system to resolve any accounting issues. Ensure each individual race starters are carrying the safety equipment required for the event</w:t>
      </w:r>
      <w:r w:rsidR="002B41F5" w:rsidRPr="00F9593A">
        <w:rPr>
          <w:rFonts w:ascii="Lato" w:eastAsia="Arial" w:hAnsi="Lato"/>
          <w:sz w:val="24"/>
          <w:szCs w:val="24"/>
        </w:rPr>
        <w:t>.</w:t>
      </w:r>
    </w:p>
    <w:p w14:paraId="647B2209" w14:textId="77777777" w:rsidR="009C2AF6" w:rsidRPr="00F9593A" w:rsidRDefault="009C2AF6" w:rsidP="009C2AF6">
      <w:pPr>
        <w:spacing w:line="3" w:lineRule="exact"/>
        <w:rPr>
          <w:rFonts w:ascii="Lato" w:eastAsia="Arial" w:hAnsi="Lato"/>
          <w:color w:val="FF0000"/>
          <w:sz w:val="24"/>
          <w:szCs w:val="24"/>
        </w:rPr>
      </w:pPr>
    </w:p>
    <w:p w14:paraId="62D59BDE" w14:textId="4BF053FE" w:rsidR="009C2AF6" w:rsidRPr="00F9593A" w:rsidRDefault="009C2AF6" w:rsidP="009C2AF6">
      <w:pPr>
        <w:numPr>
          <w:ilvl w:val="0"/>
          <w:numId w:val="14"/>
        </w:numPr>
        <w:tabs>
          <w:tab w:val="left" w:pos="720"/>
        </w:tabs>
        <w:spacing w:after="0" w:line="0" w:lineRule="atLeast"/>
        <w:ind w:left="720" w:hanging="360"/>
        <w:rPr>
          <w:rFonts w:ascii="Lato" w:eastAsia="Arial" w:hAnsi="Lato"/>
          <w:sz w:val="24"/>
          <w:szCs w:val="24"/>
        </w:rPr>
      </w:pPr>
      <w:r w:rsidRPr="00F9593A">
        <w:rPr>
          <w:rFonts w:ascii="Lato" w:eastAsia="Arial" w:hAnsi="Lato"/>
          <w:b/>
          <w:sz w:val="24"/>
          <w:szCs w:val="24"/>
        </w:rPr>
        <w:t>Race Starter</w:t>
      </w:r>
      <w:r w:rsidRPr="00F9593A">
        <w:rPr>
          <w:rFonts w:ascii="Lato" w:eastAsia="Arial" w:hAnsi="Lato"/>
          <w:sz w:val="24"/>
          <w:szCs w:val="24"/>
        </w:rPr>
        <w:t xml:space="preserve"> - Controls the start of each race and starts the races</w:t>
      </w:r>
      <w:r w:rsidR="002B41F5" w:rsidRPr="00F9593A">
        <w:rPr>
          <w:rFonts w:ascii="Lato" w:eastAsia="Arial" w:hAnsi="Lato"/>
          <w:sz w:val="24"/>
          <w:szCs w:val="24"/>
        </w:rPr>
        <w:t>.</w:t>
      </w:r>
    </w:p>
    <w:p w14:paraId="37C9835E" w14:textId="77777777" w:rsidR="009C2AF6" w:rsidRPr="00F9593A" w:rsidRDefault="009C2AF6" w:rsidP="009C2AF6">
      <w:pPr>
        <w:spacing w:line="52" w:lineRule="exact"/>
        <w:rPr>
          <w:rFonts w:ascii="Lato" w:eastAsia="Arial" w:hAnsi="Lato"/>
          <w:sz w:val="24"/>
          <w:szCs w:val="24"/>
        </w:rPr>
      </w:pPr>
    </w:p>
    <w:p w14:paraId="48C18052" w14:textId="5DD320C5" w:rsidR="009C2AF6" w:rsidRPr="00F9593A" w:rsidRDefault="009C2AF6" w:rsidP="009C2AF6">
      <w:pPr>
        <w:numPr>
          <w:ilvl w:val="0"/>
          <w:numId w:val="14"/>
        </w:numPr>
        <w:tabs>
          <w:tab w:val="left" w:pos="720"/>
        </w:tabs>
        <w:spacing w:after="0" w:line="283" w:lineRule="auto"/>
        <w:ind w:left="720" w:right="479" w:hanging="360"/>
        <w:rPr>
          <w:rFonts w:ascii="Lato" w:eastAsia="Arial" w:hAnsi="Lato"/>
          <w:sz w:val="24"/>
          <w:szCs w:val="24"/>
        </w:rPr>
      </w:pPr>
      <w:r w:rsidRPr="00F9593A">
        <w:rPr>
          <w:rFonts w:ascii="Lato" w:eastAsia="Arial" w:hAnsi="Lato"/>
          <w:b/>
          <w:sz w:val="24"/>
          <w:szCs w:val="24"/>
        </w:rPr>
        <w:t>Call Room Manager</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(International/Relay races only)</w:t>
      </w:r>
      <w:r w:rsidRPr="00F9593A">
        <w:rPr>
          <w:rFonts w:ascii="Lato" w:eastAsia="Arial" w:hAnsi="Lato"/>
          <w:sz w:val="24"/>
          <w:szCs w:val="24"/>
        </w:rPr>
        <w:t xml:space="preserve"> - Manages the call-room function at a road race</w:t>
      </w:r>
      <w:r w:rsidR="002B41F5" w:rsidRPr="00F9593A">
        <w:rPr>
          <w:rFonts w:ascii="Lato" w:eastAsia="Arial" w:hAnsi="Lato"/>
          <w:sz w:val="24"/>
          <w:szCs w:val="24"/>
        </w:rPr>
        <w:t>.</w:t>
      </w:r>
    </w:p>
    <w:p w14:paraId="42649518" w14:textId="77777777" w:rsidR="009C2AF6" w:rsidRPr="00F9593A" w:rsidRDefault="009C2AF6" w:rsidP="009C2AF6">
      <w:pPr>
        <w:spacing w:line="1" w:lineRule="exact"/>
        <w:rPr>
          <w:rFonts w:ascii="Lato" w:eastAsia="Arial" w:hAnsi="Lato"/>
          <w:sz w:val="24"/>
          <w:szCs w:val="24"/>
        </w:rPr>
      </w:pPr>
    </w:p>
    <w:p w14:paraId="27B88240" w14:textId="079D1C2F" w:rsidR="009C2AF6" w:rsidRPr="00F9593A" w:rsidRDefault="009C2AF6" w:rsidP="009C2AF6">
      <w:pPr>
        <w:numPr>
          <w:ilvl w:val="0"/>
          <w:numId w:val="14"/>
        </w:numPr>
        <w:tabs>
          <w:tab w:val="left" w:pos="720"/>
        </w:tabs>
        <w:spacing w:after="0" w:line="284" w:lineRule="auto"/>
        <w:ind w:left="720" w:right="999" w:hanging="360"/>
        <w:rPr>
          <w:rFonts w:ascii="Lato" w:eastAsia="Arial" w:hAnsi="Lato"/>
          <w:sz w:val="24"/>
          <w:szCs w:val="24"/>
        </w:rPr>
      </w:pPr>
      <w:r w:rsidRPr="00F9593A">
        <w:rPr>
          <w:rFonts w:ascii="Lato" w:eastAsia="Arial" w:hAnsi="Lato"/>
          <w:b/>
          <w:sz w:val="24"/>
          <w:szCs w:val="24"/>
        </w:rPr>
        <w:t>Call Room Stewards</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(International/Relay races only)</w:t>
      </w:r>
      <w:r w:rsidRPr="00F9593A">
        <w:rPr>
          <w:rFonts w:ascii="Lato" w:eastAsia="Arial" w:hAnsi="Lato"/>
          <w:sz w:val="24"/>
          <w:szCs w:val="24"/>
        </w:rPr>
        <w:t xml:space="preserve"> - Works at the direction of a Call-room Manager</w:t>
      </w:r>
      <w:r w:rsidR="002B41F5" w:rsidRPr="00F9593A">
        <w:rPr>
          <w:rFonts w:ascii="Lato" w:eastAsia="Arial" w:hAnsi="Lato"/>
          <w:sz w:val="24"/>
          <w:szCs w:val="24"/>
        </w:rPr>
        <w:t>.</w:t>
      </w:r>
    </w:p>
    <w:p w14:paraId="6C69A47E" w14:textId="77777777" w:rsidR="009C2AF6" w:rsidRPr="00F9593A" w:rsidRDefault="009C2AF6" w:rsidP="009C2AF6">
      <w:pPr>
        <w:spacing w:line="2" w:lineRule="exact"/>
        <w:rPr>
          <w:rFonts w:ascii="Lato" w:eastAsia="Arial" w:hAnsi="Lato"/>
          <w:sz w:val="24"/>
          <w:szCs w:val="24"/>
        </w:rPr>
      </w:pPr>
    </w:p>
    <w:p w14:paraId="77A6B8F2" w14:textId="314ED8CB" w:rsidR="009C2AF6" w:rsidRPr="00F9593A" w:rsidRDefault="009C2AF6" w:rsidP="00B6504E">
      <w:pPr>
        <w:numPr>
          <w:ilvl w:val="0"/>
          <w:numId w:val="14"/>
        </w:numPr>
        <w:tabs>
          <w:tab w:val="left" w:pos="720"/>
        </w:tabs>
        <w:spacing w:after="0" w:line="296" w:lineRule="auto"/>
        <w:ind w:left="720" w:right="319" w:hanging="360"/>
        <w:jc w:val="both"/>
        <w:rPr>
          <w:rFonts w:ascii="Lato" w:eastAsia="Arial" w:hAnsi="Lato"/>
          <w:color w:val="FF0000"/>
          <w:sz w:val="24"/>
          <w:szCs w:val="24"/>
        </w:rPr>
      </w:pPr>
      <w:r w:rsidRPr="00F9593A">
        <w:rPr>
          <w:rFonts w:ascii="Lato" w:eastAsia="Arial" w:hAnsi="Lato"/>
          <w:b/>
          <w:sz w:val="24"/>
          <w:szCs w:val="24"/>
        </w:rPr>
        <w:t>Course Manager</w:t>
      </w:r>
      <w:r w:rsidRPr="00F9593A">
        <w:rPr>
          <w:rFonts w:ascii="Lato" w:eastAsia="Arial" w:hAnsi="Lato"/>
          <w:sz w:val="24"/>
          <w:szCs w:val="24"/>
        </w:rPr>
        <w:t xml:space="preserve"> - Responsible for the setting of a course, and for checking that a course is set correctly</w:t>
      </w:r>
      <w:r w:rsidRPr="00F9593A">
        <w:rPr>
          <w:rFonts w:ascii="Lato" w:eastAsia="Arial" w:hAnsi="Lato"/>
          <w:color w:val="000000" w:themeColor="text1"/>
          <w:sz w:val="24"/>
          <w:szCs w:val="24"/>
        </w:rPr>
        <w:t xml:space="preserve">. (Marked Course for Mountain Events) (Should provide an accurate race route description in sufficient detail for runners to plan their routes, well in advance of the event. Maps may be </w:t>
      </w:r>
      <w:proofErr w:type="gramStart"/>
      <w:r w:rsidRPr="00F9593A">
        <w:rPr>
          <w:rFonts w:ascii="Lato" w:eastAsia="Arial" w:hAnsi="Lato"/>
          <w:color w:val="000000" w:themeColor="text1"/>
          <w:sz w:val="24"/>
          <w:szCs w:val="24"/>
        </w:rPr>
        <w:t>provided)</w:t>
      </w:r>
      <w:r w:rsidRPr="00F9593A">
        <w:rPr>
          <w:rFonts w:ascii="Lato" w:eastAsia="Arial" w:hAnsi="Lato"/>
          <w:sz w:val="24"/>
          <w:szCs w:val="24"/>
        </w:rPr>
        <w:t>Usually</w:t>
      </w:r>
      <w:proofErr w:type="gramEnd"/>
      <w:r w:rsidRPr="00F9593A">
        <w:rPr>
          <w:rFonts w:ascii="Lato" w:eastAsia="Arial" w:hAnsi="Lato"/>
          <w:sz w:val="24"/>
          <w:szCs w:val="24"/>
        </w:rPr>
        <w:t xml:space="preserve"> has responsibility for race marshals (unless that responsibility sits with a chief marshal)</w:t>
      </w:r>
      <w:r w:rsidR="002B41F5" w:rsidRPr="00F9593A">
        <w:rPr>
          <w:rFonts w:ascii="Lato" w:eastAsia="Arial" w:hAnsi="Lato"/>
          <w:sz w:val="24"/>
          <w:szCs w:val="24"/>
        </w:rPr>
        <w:t>.</w:t>
      </w:r>
    </w:p>
    <w:p w14:paraId="521208C9" w14:textId="77777777" w:rsidR="009C2AF6" w:rsidRPr="00F9593A" w:rsidRDefault="009C2AF6" w:rsidP="009C2AF6">
      <w:pPr>
        <w:spacing w:line="2" w:lineRule="exact"/>
        <w:rPr>
          <w:rFonts w:ascii="Lato" w:eastAsia="Arial" w:hAnsi="Lato"/>
          <w:color w:val="FF0000"/>
          <w:sz w:val="24"/>
          <w:szCs w:val="24"/>
        </w:rPr>
      </w:pPr>
    </w:p>
    <w:p w14:paraId="18E7DE04" w14:textId="7DA8F703" w:rsidR="009C2AF6" w:rsidRPr="00F9593A" w:rsidRDefault="009C2AF6" w:rsidP="009C2AF6">
      <w:pPr>
        <w:numPr>
          <w:ilvl w:val="0"/>
          <w:numId w:val="14"/>
        </w:numPr>
        <w:tabs>
          <w:tab w:val="left" w:pos="720"/>
        </w:tabs>
        <w:spacing w:after="0" w:line="284" w:lineRule="auto"/>
        <w:ind w:left="720" w:right="279" w:hanging="360"/>
        <w:rPr>
          <w:rFonts w:ascii="Lato" w:eastAsia="Arial" w:hAnsi="Lato"/>
          <w:color w:val="FF0000"/>
          <w:sz w:val="24"/>
          <w:szCs w:val="24"/>
        </w:rPr>
      </w:pPr>
      <w:r w:rsidRPr="00F9593A">
        <w:rPr>
          <w:rFonts w:ascii="Lato" w:eastAsia="Arial" w:hAnsi="Lato"/>
          <w:b/>
          <w:sz w:val="24"/>
          <w:szCs w:val="24"/>
        </w:rPr>
        <w:t>Course Marshals</w:t>
      </w:r>
      <w:r w:rsidRPr="00F9593A">
        <w:rPr>
          <w:rFonts w:ascii="Lato" w:eastAsia="Arial" w:hAnsi="Lato"/>
          <w:sz w:val="24"/>
          <w:szCs w:val="24"/>
        </w:rPr>
        <w:t xml:space="preserve"> - To direct competitors and to alert the responsible person in the case of an emergency. To record which </w:t>
      </w:r>
      <w:r w:rsidR="00621958" w:rsidRPr="00F9593A">
        <w:rPr>
          <w:rFonts w:ascii="Lato" w:eastAsia="Arial" w:hAnsi="Lato"/>
          <w:sz w:val="24"/>
          <w:szCs w:val="24"/>
        </w:rPr>
        <w:t>runners,</w:t>
      </w:r>
      <w:r w:rsidRPr="00F9593A">
        <w:rPr>
          <w:rFonts w:ascii="Lato" w:eastAsia="Arial" w:hAnsi="Lato"/>
          <w:sz w:val="24"/>
          <w:szCs w:val="24"/>
        </w:rPr>
        <w:t xml:space="preserve"> visit the check point, and to assist with monitoring the race counting numbers of runners. Marshals are generally not in place to </w:t>
      </w:r>
      <w:proofErr w:type="gramStart"/>
      <w:r w:rsidRPr="00F9593A">
        <w:rPr>
          <w:rFonts w:ascii="Lato" w:eastAsia="Arial" w:hAnsi="Lato"/>
          <w:sz w:val="24"/>
          <w:szCs w:val="24"/>
        </w:rPr>
        <w:t>offer assistance</w:t>
      </w:r>
      <w:proofErr w:type="gramEnd"/>
      <w:r w:rsidRPr="00F9593A">
        <w:rPr>
          <w:rFonts w:ascii="Lato" w:eastAsia="Arial" w:hAnsi="Lato"/>
          <w:sz w:val="24"/>
          <w:szCs w:val="24"/>
        </w:rPr>
        <w:t xml:space="preserve"> or help with route finding to runners and this may be incompatible with doing a good job of monitoring the race. However, marshals will offer course assist in cases of real emergency, such as a severely distressed or injured runner.</w:t>
      </w:r>
    </w:p>
    <w:p w14:paraId="123CEE83" w14:textId="77777777" w:rsidR="009C2AF6" w:rsidRPr="00F9593A" w:rsidRDefault="009C2AF6" w:rsidP="009C2AF6">
      <w:pPr>
        <w:spacing w:line="3" w:lineRule="exact"/>
        <w:rPr>
          <w:rFonts w:ascii="Lato" w:eastAsia="Arial" w:hAnsi="Lato"/>
          <w:color w:val="FF0000"/>
          <w:sz w:val="24"/>
          <w:szCs w:val="24"/>
        </w:rPr>
      </w:pPr>
    </w:p>
    <w:p w14:paraId="4696CDC3" w14:textId="77777777" w:rsidR="009C2AF6" w:rsidRPr="00F9593A" w:rsidRDefault="009C2AF6" w:rsidP="009C2AF6">
      <w:pPr>
        <w:numPr>
          <w:ilvl w:val="0"/>
          <w:numId w:val="14"/>
        </w:numPr>
        <w:tabs>
          <w:tab w:val="left" w:pos="720"/>
        </w:tabs>
        <w:spacing w:after="0" w:line="284" w:lineRule="auto"/>
        <w:ind w:left="720" w:right="379" w:hanging="360"/>
        <w:jc w:val="both"/>
        <w:rPr>
          <w:rFonts w:ascii="Lato" w:eastAsia="Arial" w:hAnsi="Lato"/>
          <w:sz w:val="24"/>
          <w:szCs w:val="24"/>
        </w:rPr>
      </w:pPr>
      <w:r w:rsidRPr="00F9593A">
        <w:rPr>
          <w:rFonts w:ascii="Lato" w:eastAsia="Arial" w:hAnsi="Lato"/>
          <w:b/>
          <w:sz w:val="24"/>
          <w:szCs w:val="24"/>
        </w:rPr>
        <w:t>Checkpoints</w:t>
      </w:r>
      <w:r w:rsidRPr="00F9593A">
        <w:rPr>
          <w:rFonts w:ascii="Lato" w:eastAsia="Arial" w:hAnsi="Lato"/>
          <w:sz w:val="24"/>
          <w:szCs w:val="24"/>
        </w:rPr>
        <w:t xml:space="preserve"> – Ensure that mandatory checkpoints and crossing points are clearly marked and appropriately visible. May not be manned if a “self-clip” system or electronic dipper is used.</w:t>
      </w:r>
    </w:p>
    <w:p w14:paraId="22609832" w14:textId="77777777" w:rsidR="009C2AF6" w:rsidRPr="00F9593A" w:rsidRDefault="009C2AF6" w:rsidP="009C2AF6">
      <w:pPr>
        <w:spacing w:line="1" w:lineRule="exact"/>
        <w:rPr>
          <w:rFonts w:ascii="Lato" w:eastAsia="Arial" w:hAnsi="Lato"/>
          <w:sz w:val="24"/>
          <w:szCs w:val="24"/>
        </w:rPr>
      </w:pPr>
    </w:p>
    <w:p w14:paraId="38B59A4A" w14:textId="38DFB38C" w:rsidR="00621958" w:rsidRPr="00F9593A" w:rsidRDefault="009C2AF6" w:rsidP="00621958">
      <w:pPr>
        <w:numPr>
          <w:ilvl w:val="0"/>
          <w:numId w:val="14"/>
        </w:numPr>
        <w:tabs>
          <w:tab w:val="left" w:pos="720"/>
        </w:tabs>
        <w:spacing w:after="0" w:line="309" w:lineRule="auto"/>
        <w:ind w:left="720" w:right="939" w:hanging="360"/>
        <w:rPr>
          <w:rFonts w:ascii="Lato" w:eastAsia="Arial" w:hAnsi="Lato"/>
          <w:sz w:val="24"/>
          <w:szCs w:val="24"/>
        </w:rPr>
      </w:pPr>
      <w:r w:rsidRPr="00F9593A">
        <w:rPr>
          <w:rFonts w:ascii="Lato" w:eastAsia="Arial" w:hAnsi="Lato"/>
          <w:b/>
          <w:sz w:val="24"/>
          <w:szCs w:val="24"/>
        </w:rPr>
        <w:lastRenderedPageBreak/>
        <w:t>Chief Timekeeper</w:t>
      </w:r>
      <w:r w:rsidRPr="00F9593A">
        <w:rPr>
          <w:rFonts w:ascii="Lato" w:eastAsia="Arial" w:hAnsi="Lato"/>
          <w:sz w:val="24"/>
          <w:szCs w:val="24"/>
        </w:rPr>
        <w:t xml:space="preserve"> - The lead Timekeeper, responsible for the manual timing function</w:t>
      </w:r>
      <w:r w:rsidR="002B41F5" w:rsidRPr="00F9593A">
        <w:rPr>
          <w:rFonts w:ascii="Lato" w:eastAsia="Arial" w:hAnsi="Lato"/>
          <w:sz w:val="24"/>
          <w:szCs w:val="24"/>
        </w:rPr>
        <w:t>.</w:t>
      </w:r>
    </w:p>
    <w:p w14:paraId="29ECE0DA" w14:textId="78F7C67E" w:rsidR="00621958" w:rsidRPr="00F9593A" w:rsidRDefault="00621958" w:rsidP="00621958">
      <w:pPr>
        <w:numPr>
          <w:ilvl w:val="0"/>
          <w:numId w:val="14"/>
        </w:numPr>
        <w:tabs>
          <w:tab w:val="left" w:pos="720"/>
        </w:tabs>
        <w:spacing w:after="0" w:line="284" w:lineRule="auto"/>
        <w:ind w:left="720" w:right="459" w:hanging="360"/>
        <w:rPr>
          <w:rFonts w:ascii="Lato" w:eastAsia="Arial" w:hAnsi="Lato"/>
          <w:sz w:val="24"/>
          <w:szCs w:val="24"/>
        </w:rPr>
      </w:pPr>
      <w:r w:rsidRPr="00F9593A">
        <w:rPr>
          <w:rFonts w:ascii="Lato" w:eastAsia="Arial" w:hAnsi="Lato"/>
          <w:b/>
          <w:sz w:val="24"/>
          <w:szCs w:val="24"/>
        </w:rPr>
        <w:t>Timekeeper</w:t>
      </w:r>
      <w:r w:rsidRPr="00F9593A">
        <w:rPr>
          <w:rFonts w:ascii="Lato" w:eastAsia="Arial" w:hAnsi="Lato"/>
          <w:sz w:val="24"/>
          <w:szCs w:val="24"/>
        </w:rPr>
        <w:t xml:space="preserve"> - Working at the direction of the Chief Timekeeper to time the races</w:t>
      </w:r>
      <w:r w:rsidR="002B41F5" w:rsidRPr="00F9593A">
        <w:rPr>
          <w:rFonts w:ascii="Lato" w:eastAsia="Arial" w:hAnsi="Lato"/>
          <w:sz w:val="24"/>
          <w:szCs w:val="24"/>
        </w:rPr>
        <w:t>.</w:t>
      </w:r>
    </w:p>
    <w:p w14:paraId="7F7AC81C" w14:textId="77777777" w:rsidR="00621958" w:rsidRPr="00F9593A" w:rsidRDefault="00621958" w:rsidP="00621958">
      <w:pPr>
        <w:spacing w:line="2" w:lineRule="exact"/>
        <w:rPr>
          <w:rFonts w:ascii="Lato" w:eastAsia="Arial" w:hAnsi="Lato"/>
          <w:sz w:val="24"/>
          <w:szCs w:val="24"/>
        </w:rPr>
      </w:pPr>
    </w:p>
    <w:p w14:paraId="245BCDDD" w14:textId="5486B84C" w:rsidR="00621958" w:rsidRPr="00F9593A" w:rsidRDefault="00621958" w:rsidP="00621958">
      <w:pPr>
        <w:numPr>
          <w:ilvl w:val="0"/>
          <w:numId w:val="14"/>
        </w:numPr>
        <w:tabs>
          <w:tab w:val="left" w:pos="720"/>
        </w:tabs>
        <w:spacing w:after="0" w:line="283" w:lineRule="auto"/>
        <w:ind w:left="720" w:right="579" w:hanging="360"/>
        <w:rPr>
          <w:rFonts w:ascii="Lato" w:eastAsia="Arial" w:hAnsi="Lato"/>
          <w:sz w:val="24"/>
          <w:szCs w:val="24"/>
        </w:rPr>
      </w:pPr>
      <w:r w:rsidRPr="00F9593A">
        <w:rPr>
          <w:rFonts w:ascii="Lato" w:eastAsia="Arial" w:hAnsi="Lato"/>
          <w:b/>
          <w:sz w:val="24"/>
          <w:szCs w:val="24"/>
        </w:rPr>
        <w:t>Timekeepers Recorder</w:t>
      </w:r>
      <w:r w:rsidRPr="00F9593A">
        <w:rPr>
          <w:rFonts w:ascii="Lato" w:eastAsia="Arial" w:hAnsi="Lato"/>
          <w:sz w:val="24"/>
          <w:szCs w:val="24"/>
        </w:rPr>
        <w:t xml:space="preserve"> - Records the finishing times of competitors on a funnel card</w:t>
      </w:r>
      <w:r w:rsidR="002B41F5" w:rsidRPr="00F9593A">
        <w:rPr>
          <w:rFonts w:ascii="Lato" w:eastAsia="Arial" w:hAnsi="Lato"/>
          <w:sz w:val="24"/>
          <w:szCs w:val="24"/>
        </w:rPr>
        <w:t>.</w:t>
      </w:r>
    </w:p>
    <w:p w14:paraId="70F55C24" w14:textId="77777777" w:rsidR="00621958" w:rsidRPr="00F9593A" w:rsidRDefault="00621958" w:rsidP="00621958">
      <w:pPr>
        <w:spacing w:line="1" w:lineRule="exact"/>
        <w:rPr>
          <w:rFonts w:ascii="Lato" w:eastAsia="Arial" w:hAnsi="Lato"/>
          <w:sz w:val="24"/>
          <w:szCs w:val="24"/>
        </w:rPr>
      </w:pPr>
    </w:p>
    <w:p w14:paraId="78DFE389" w14:textId="4FDA1717" w:rsidR="002B41F5" w:rsidRPr="00F9593A" w:rsidRDefault="00621958" w:rsidP="002B41F5">
      <w:pPr>
        <w:numPr>
          <w:ilvl w:val="0"/>
          <w:numId w:val="14"/>
        </w:numPr>
        <w:tabs>
          <w:tab w:val="left" w:pos="720"/>
        </w:tabs>
        <w:spacing w:after="0" w:line="311" w:lineRule="auto"/>
        <w:ind w:left="720" w:right="919" w:hanging="360"/>
        <w:rPr>
          <w:rFonts w:ascii="Lato" w:eastAsia="Arial" w:hAnsi="Lato"/>
          <w:sz w:val="24"/>
          <w:szCs w:val="24"/>
        </w:rPr>
      </w:pPr>
      <w:r w:rsidRPr="00F9593A">
        <w:rPr>
          <w:rFonts w:ascii="Lato" w:eastAsia="Arial" w:hAnsi="Lato"/>
          <w:b/>
          <w:sz w:val="24"/>
          <w:szCs w:val="24"/>
        </w:rPr>
        <w:t>Chief Funnel Recorder (Chief Judge)</w:t>
      </w:r>
      <w:r w:rsidRPr="00F9593A">
        <w:rPr>
          <w:rFonts w:ascii="Lato" w:eastAsia="Arial" w:hAnsi="Lato"/>
          <w:sz w:val="24"/>
          <w:szCs w:val="24"/>
        </w:rPr>
        <w:t xml:space="preserve"> - Calls the finishing positions of competitors to be recorded by the Judge Recorder</w:t>
      </w:r>
      <w:r w:rsidR="002B41F5" w:rsidRPr="00F9593A">
        <w:rPr>
          <w:rFonts w:ascii="Lato" w:eastAsia="Arial" w:hAnsi="Lato"/>
          <w:sz w:val="24"/>
          <w:szCs w:val="24"/>
        </w:rPr>
        <w:t>.</w:t>
      </w:r>
    </w:p>
    <w:p w14:paraId="4FFEB12D" w14:textId="77777777" w:rsidR="002B41F5" w:rsidRPr="00F9593A" w:rsidRDefault="002B41F5" w:rsidP="002B41F5">
      <w:pPr>
        <w:tabs>
          <w:tab w:val="left" w:pos="720"/>
        </w:tabs>
        <w:spacing w:after="0" w:line="311" w:lineRule="auto"/>
        <w:ind w:left="720" w:right="919"/>
        <w:rPr>
          <w:rFonts w:ascii="Lato" w:eastAsia="Arial" w:hAnsi="Lato"/>
          <w:sz w:val="24"/>
          <w:szCs w:val="24"/>
        </w:rPr>
      </w:pPr>
    </w:p>
    <w:p w14:paraId="6D477830" w14:textId="12FD6C1E" w:rsidR="00621958" w:rsidRPr="00F9593A" w:rsidRDefault="00621958" w:rsidP="00621958">
      <w:pPr>
        <w:numPr>
          <w:ilvl w:val="0"/>
          <w:numId w:val="14"/>
        </w:numPr>
        <w:tabs>
          <w:tab w:val="left" w:pos="720"/>
        </w:tabs>
        <w:spacing w:after="0" w:line="311" w:lineRule="auto"/>
        <w:ind w:left="720" w:right="919" w:hanging="360"/>
        <w:rPr>
          <w:rFonts w:ascii="Lato" w:eastAsia="Arial" w:hAnsi="Lato"/>
          <w:sz w:val="24"/>
          <w:szCs w:val="24"/>
        </w:rPr>
      </w:pPr>
      <w:r w:rsidRPr="00F9593A">
        <w:rPr>
          <w:rFonts w:ascii="Lato" w:eastAsia="Arial" w:hAnsi="Lato"/>
          <w:b/>
          <w:sz w:val="24"/>
          <w:szCs w:val="24"/>
        </w:rPr>
        <w:t>Judge Recorder</w:t>
      </w:r>
      <w:r w:rsidRPr="00F9593A">
        <w:rPr>
          <w:rFonts w:ascii="Lato" w:eastAsia="Arial" w:hAnsi="Lato"/>
          <w:sz w:val="24"/>
          <w:szCs w:val="24"/>
        </w:rPr>
        <w:t xml:space="preserve"> - Responsible for recording the finishing positions of competitors at the direction of the Funnel recorder.</w:t>
      </w:r>
    </w:p>
    <w:p w14:paraId="69DACE48" w14:textId="77777777" w:rsidR="00621958" w:rsidRPr="00F9593A" w:rsidRDefault="00621958" w:rsidP="00621958">
      <w:pPr>
        <w:spacing w:line="2" w:lineRule="exact"/>
        <w:rPr>
          <w:rFonts w:ascii="Lato" w:eastAsia="Arial" w:hAnsi="Lato"/>
          <w:sz w:val="24"/>
          <w:szCs w:val="24"/>
        </w:rPr>
      </w:pPr>
    </w:p>
    <w:p w14:paraId="0A28A24F" w14:textId="29D79496" w:rsidR="00621958" w:rsidRPr="00F9593A" w:rsidRDefault="00621958" w:rsidP="00621958">
      <w:pPr>
        <w:numPr>
          <w:ilvl w:val="0"/>
          <w:numId w:val="14"/>
        </w:numPr>
        <w:tabs>
          <w:tab w:val="left" w:pos="720"/>
        </w:tabs>
        <w:spacing w:after="0" w:line="284" w:lineRule="auto"/>
        <w:ind w:left="720" w:right="259" w:hanging="360"/>
        <w:rPr>
          <w:rFonts w:ascii="Lato" w:eastAsia="Arial" w:hAnsi="Lato"/>
          <w:color w:val="FF0000"/>
          <w:sz w:val="24"/>
          <w:szCs w:val="24"/>
        </w:rPr>
      </w:pPr>
      <w:r w:rsidRPr="00F9593A">
        <w:rPr>
          <w:rFonts w:ascii="Lato" w:eastAsia="Arial" w:hAnsi="Lato"/>
          <w:b/>
          <w:sz w:val="24"/>
          <w:szCs w:val="24"/>
        </w:rPr>
        <w:t>Finish Area Coordinator</w:t>
      </w:r>
      <w:r w:rsidRPr="00F9593A">
        <w:rPr>
          <w:rFonts w:ascii="Lato" w:eastAsia="Arial" w:hAnsi="Lato"/>
          <w:sz w:val="24"/>
          <w:szCs w:val="24"/>
        </w:rPr>
        <w:t xml:space="preserve"> - Supervises all aspects of the finish area including recovery of transponders and dispersal of athletes. Must ensure that there is a robust system for accounting for individual race finishers with a back-up check system to resolve any issues on the day – It is essential to know who has started and who has finished</w:t>
      </w:r>
      <w:r w:rsidR="002B41F5" w:rsidRPr="00F9593A">
        <w:rPr>
          <w:rFonts w:ascii="Lato" w:eastAsia="Arial" w:hAnsi="Lato"/>
          <w:sz w:val="24"/>
          <w:szCs w:val="24"/>
        </w:rPr>
        <w:t>.</w:t>
      </w:r>
    </w:p>
    <w:p w14:paraId="53E777BB" w14:textId="77777777" w:rsidR="00621958" w:rsidRPr="00F9593A" w:rsidRDefault="00621958" w:rsidP="00621958">
      <w:pPr>
        <w:spacing w:line="1" w:lineRule="exact"/>
        <w:rPr>
          <w:rFonts w:ascii="Lato" w:eastAsia="Arial" w:hAnsi="Lato"/>
          <w:color w:val="FF0000"/>
          <w:sz w:val="24"/>
          <w:szCs w:val="24"/>
        </w:rPr>
      </w:pPr>
    </w:p>
    <w:p w14:paraId="71E92243" w14:textId="4E6C054D" w:rsidR="00621958" w:rsidRPr="00F9593A" w:rsidRDefault="00621958" w:rsidP="00621958">
      <w:pPr>
        <w:numPr>
          <w:ilvl w:val="0"/>
          <w:numId w:val="14"/>
        </w:numPr>
        <w:tabs>
          <w:tab w:val="left" w:pos="720"/>
        </w:tabs>
        <w:spacing w:after="0" w:line="284" w:lineRule="auto"/>
        <w:ind w:left="720" w:right="519" w:hanging="360"/>
        <w:rPr>
          <w:rFonts w:ascii="Lato" w:eastAsia="Arial" w:hAnsi="Lato"/>
          <w:sz w:val="24"/>
          <w:szCs w:val="24"/>
        </w:rPr>
      </w:pPr>
      <w:r w:rsidRPr="00F9593A">
        <w:rPr>
          <w:rFonts w:ascii="Lato" w:eastAsia="Arial" w:hAnsi="Lato"/>
          <w:b/>
          <w:sz w:val="24"/>
          <w:szCs w:val="24"/>
        </w:rPr>
        <w:t>Funnel Steward</w:t>
      </w:r>
      <w:r w:rsidRPr="00F9593A">
        <w:rPr>
          <w:rFonts w:ascii="Lato" w:eastAsia="Arial" w:hAnsi="Lato"/>
          <w:sz w:val="24"/>
          <w:szCs w:val="24"/>
        </w:rPr>
        <w:t xml:space="preserve"> - To work at the direction of the Finish Area Co-ordinator to safely move competitors through the finish funnel</w:t>
      </w:r>
      <w:r w:rsidR="002B41F5" w:rsidRPr="00F9593A">
        <w:rPr>
          <w:rFonts w:ascii="Lato" w:eastAsia="Arial" w:hAnsi="Lato"/>
          <w:sz w:val="24"/>
          <w:szCs w:val="24"/>
        </w:rPr>
        <w:t>.</w:t>
      </w:r>
    </w:p>
    <w:p w14:paraId="17D462AC" w14:textId="77777777" w:rsidR="00621958" w:rsidRPr="00F9593A" w:rsidRDefault="00621958" w:rsidP="00621958">
      <w:pPr>
        <w:spacing w:line="2" w:lineRule="exact"/>
        <w:rPr>
          <w:rFonts w:ascii="Lato" w:eastAsia="Arial" w:hAnsi="Lato"/>
          <w:sz w:val="24"/>
          <w:szCs w:val="24"/>
        </w:rPr>
      </w:pPr>
    </w:p>
    <w:p w14:paraId="49DA1D8D" w14:textId="21142767" w:rsidR="00621958" w:rsidRPr="00F9593A" w:rsidRDefault="00621958" w:rsidP="00621958">
      <w:pPr>
        <w:numPr>
          <w:ilvl w:val="0"/>
          <w:numId w:val="14"/>
        </w:numPr>
        <w:tabs>
          <w:tab w:val="left" w:pos="720"/>
        </w:tabs>
        <w:spacing w:after="0" w:line="293" w:lineRule="auto"/>
        <w:ind w:left="720" w:right="519" w:hanging="360"/>
        <w:rPr>
          <w:rFonts w:ascii="Lato" w:eastAsia="Arial" w:hAnsi="Lato"/>
          <w:sz w:val="24"/>
          <w:szCs w:val="24"/>
        </w:rPr>
      </w:pPr>
      <w:r w:rsidRPr="00F9593A">
        <w:rPr>
          <w:rFonts w:ascii="Lato" w:eastAsia="Arial" w:hAnsi="Lato"/>
          <w:b/>
          <w:sz w:val="24"/>
          <w:szCs w:val="24"/>
        </w:rPr>
        <w:t>Change-over Manager</w:t>
      </w:r>
      <w:r w:rsidRPr="00F9593A">
        <w:rPr>
          <w:rFonts w:ascii="Lato" w:eastAsia="Arial" w:hAnsi="Lato"/>
          <w:b/>
          <w:color w:val="FF0000"/>
          <w:sz w:val="24"/>
          <w:szCs w:val="24"/>
        </w:rPr>
        <w:t xml:space="preserve"> </w:t>
      </w:r>
      <w:r w:rsidRPr="00F9593A">
        <w:rPr>
          <w:rFonts w:ascii="Lato" w:eastAsia="Arial" w:hAnsi="Lato"/>
          <w:b/>
          <w:color w:val="000000" w:themeColor="text1"/>
          <w:sz w:val="24"/>
          <w:szCs w:val="24"/>
        </w:rPr>
        <w:t>(Relays only</w:t>
      </w:r>
      <w:r w:rsidRPr="00F9593A">
        <w:rPr>
          <w:rFonts w:ascii="Lato" w:eastAsia="Arial" w:hAnsi="Lato"/>
          <w:color w:val="000000" w:themeColor="text1"/>
          <w:sz w:val="24"/>
          <w:szCs w:val="24"/>
        </w:rPr>
        <w:t>)</w:t>
      </w:r>
      <w:r w:rsidRPr="00F9593A">
        <w:rPr>
          <w:rFonts w:ascii="Lato" w:eastAsia="Arial" w:hAnsi="Lato"/>
          <w:sz w:val="24"/>
          <w:szCs w:val="24"/>
        </w:rPr>
        <w:t xml:space="preserve"> - Manages the change-over function at relay races</w:t>
      </w:r>
      <w:r w:rsidR="002B41F5" w:rsidRPr="00F9593A">
        <w:rPr>
          <w:rFonts w:ascii="Lato" w:eastAsia="Arial" w:hAnsi="Lato"/>
          <w:sz w:val="24"/>
          <w:szCs w:val="24"/>
        </w:rPr>
        <w:t>.</w:t>
      </w:r>
    </w:p>
    <w:p w14:paraId="0879837A" w14:textId="209FFD62" w:rsidR="00621958" w:rsidRPr="00F9593A" w:rsidRDefault="00621958" w:rsidP="00621958">
      <w:pPr>
        <w:tabs>
          <w:tab w:val="left" w:pos="720"/>
        </w:tabs>
        <w:spacing w:after="0" w:line="309" w:lineRule="auto"/>
        <w:ind w:left="720" w:right="939"/>
        <w:rPr>
          <w:rFonts w:ascii="Lato" w:eastAsia="Arial" w:hAnsi="Lato"/>
          <w:sz w:val="24"/>
        </w:rPr>
      </w:pPr>
    </w:p>
    <w:p w14:paraId="04DFF85D" w14:textId="1590C3BA" w:rsidR="009C2AF6" w:rsidRPr="00F9593A" w:rsidRDefault="00621958" w:rsidP="009C2AF6">
      <w:pPr>
        <w:tabs>
          <w:tab w:val="left" w:pos="1800"/>
        </w:tabs>
        <w:rPr>
          <w:rFonts w:ascii="Lato" w:hAnsi="Lato"/>
        </w:rPr>
      </w:pPr>
      <w:r w:rsidRPr="00F9593A">
        <w:rPr>
          <w:rFonts w:ascii="Lato" w:eastAsia="Arial" w:hAnsi="Lato"/>
          <w:noProof/>
          <w:sz w:val="24"/>
        </w:rPr>
        <w:drawing>
          <wp:anchor distT="0" distB="0" distL="114300" distR="114300" simplePos="0" relativeHeight="251658260" behindDoc="0" locked="0" layoutInCell="1" allowOverlap="1" wp14:anchorId="60C6900A" wp14:editId="73A0A0A4">
            <wp:simplePos x="0" y="0"/>
            <wp:positionH relativeFrom="column">
              <wp:posOffset>1028700</wp:posOffset>
            </wp:positionH>
            <wp:positionV relativeFrom="paragraph">
              <wp:posOffset>15875</wp:posOffset>
            </wp:positionV>
            <wp:extent cx="3226435" cy="4250690"/>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26435" cy="4250690"/>
                    </a:xfrm>
                    <a:prstGeom prst="rect">
                      <a:avLst/>
                    </a:prstGeom>
                    <a:noFill/>
                  </pic:spPr>
                </pic:pic>
              </a:graphicData>
            </a:graphic>
            <wp14:sizeRelH relativeFrom="page">
              <wp14:pctWidth>0</wp14:pctWidth>
            </wp14:sizeRelH>
            <wp14:sizeRelV relativeFrom="page">
              <wp14:pctHeight>0</wp14:pctHeight>
            </wp14:sizeRelV>
          </wp:anchor>
        </w:drawing>
      </w:r>
    </w:p>
    <w:p w14:paraId="1ED94027" w14:textId="0F7ECA4C" w:rsidR="009C2AF6" w:rsidRPr="00F9593A" w:rsidRDefault="009C2AF6" w:rsidP="009C2AF6">
      <w:pPr>
        <w:tabs>
          <w:tab w:val="left" w:pos="1800"/>
        </w:tabs>
        <w:rPr>
          <w:rFonts w:ascii="Lato" w:hAnsi="Lato"/>
        </w:rPr>
      </w:pPr>
    </w:p>
    <w:p w14:paraId="3B545BAF" w14:textId="0A98C504" w:rsidR="009C2AF6" w:rsidRPr="00F9593A" w:rsidRDefault="009C2AF6" w:rsidP="009C2AF6">
      <w:pPr>
        <w:tabs>
          <w:tab w:val="left" w:pos="1800"/>
        </w:tabs>
        <w:rPr>
          <w:rFonts w:ascii="Lato" w:hAnsi="Lato"/>
        </w:rPr>
      </w:pPr>
    </w:p>
    <w:p w14:paraId="21CAE56D" w14:textId="7FD03832" w:rsidR="00621958" w:rsidRPr="00F9593A" w:rsidRDefault="00621958" w:rsidP="009C2AF6">
      <w:pPr>
        <w:tabs>
          <w:tab w:val="left" w:pos="1800"/>
        </w:tabs>
        <w:rPr>
          <w:rFonts w:ascii="Lato" w:hAnsi="Lato"/>
        </w:rPr>
      </w:pPr>
    </w:p>
    <w:p w14:paraId="7208DFCE" w14:textId="597ED599" w:rsidR="00621958" w:rsidRPr="00F9593A" w:rsidRDefault="00621958" w:rsidP="009C2AF6">
      <w:pPr>
        <w:tabs>
          <w:tab w:val="left" w:pos="1800"/>
        </w:tabs>
        <w:rPr>
          <w:rFonts w:ascii="Lato" w:hAnsi="Lato"/>
        </w:rPr>
      </w:pPr>
    </w:p>
    <w:p w14:paraId="71D540D8" w14:textId="1D259EC0" w:rsidR="00621958" w:rsidRPr="00F9593A" w:rsidRDefault="00621958" w:rsidP="009C2AF6">
      <w:pPr>
        <w:tabs>
          <w:tab w:val="left" w:pos="1800"/>
        </w:tabs>
        <w:rPr>
          <w:rFonts w:ascii="Lato" w:hAnsi="Lato"/>
        </w:rPr>
      </w:pPr>
    </w:p>
    <w:p w14:paraId="4747DE07" w14:textId="2B1D87D0" w:rsidR="00621958" w:rsidRPr="00F9593A" w:rsidRDefault="00621958" w:rsidP="009C2AF6">
      <w:pPr>
        <w:tabs>
          <w:tab w:val="left" w:pos="1800"/>
        </w:tabs>
        <w:rPr>
          <w:rFonts w:ascii="Lato" w:hAnsi="Lato"/>
        </w:rPr>
      </w:pPr>
    </w:p>
    <w:p w14:paraId="26F0052A" w14:textId="6102E47D" w:rsidR="00621958" w:rsidRPr="00F9593A" w:rsidRDefault="00621958" w:rsidP="009C2AF6">
      <w:pPr>
        <w:tabs>
          <w:tab w:val="left" w:pos="1800"/>
        </w:tabs>
        <w:rPr>
          <w:rFonts w:ascii="Lato" w:hAnsi="Lato"/>
        </w:rPr>
      </w:pPr>
    </w:p>
    <w:p w14:paraId="47046D25" w14:textId="0FDC0733" w:rsidR="00621958" w:rsidRPr="00F9593A" w:rsidRDefault="00621958" w:rsidP="009C2AF6">
      <w:pPr>
        <w:tabs>
          <w:tab w:val="left" w:pos="1800"/>
        </w:tabs>
        <w:rPr>
          <w:rFonts w:ascii="Lato" w:hAnsi="Lato"/>
        </w:rPr>
      </w:pPr>
    </w:p>
    <w:p w14:paraId="070CF271" w14:textId="16BD9466" w:rsidR="00621958" w:rsidRPr="00F9593A" w:rsidRDefault="00621958" w:rsidP="009C2AF6">
      <w:pPr>
        <w:tabs>
          <w:tab w:val="left" w:pos="1800"/>
        </w:tabs>
        <w:rPr>
          <w:rFonts w:ascii="Lato" w:hAnsi="Lato"/>
        </w:rPr>
      </w:pPr>
    </w:p>
    <w:p w14:paraId="01F2BB24" w14:textId="5801FC63" w:rsidR="00621958" w:rsidRPr="00F9593A" w:rsidRDefault="00621958" w:rsidP="009C2AF6">
      <w:pPr>
        <w:tabs>
          <w:tab w:val="left" w:pos="1800"/>
        </w:tabs>
        <w:rPr>
          <w:rFonts w:ascii="Lato" w:hAnsi="Lato"/>
        </w:rPr>
      </w:pPr>
    </w:p>
    <w:p w14:paraId="5F3C5787" w14:textId="28F6C6A9" w:rsidR="00621958" w:rsidRPr="00F9593A" w:rsidRDefault="00621958" w:rsidP="009C2AF6">
      <w:pPr>
        <w:tabs>
          <w:tab w:val="left" w:pos="1800"/>
        </w:tabs>
        <w:rPr>
          <w:rFonts w:ascii="Lato" w:hAnsi="Lato"/>
        </w:rPr>
      </w:pPr>
    </w:p>
    <w:p w14:paraId="1E301B76" w14:textId="369A3E15" w:rsidR="00621958" w:rsidRPr="00F9593A" w:rsidRDefault="00621958" w:rsidP="009C2AF6">
      <w:pPr>
        <w:tabs>
          <w:tab w:val="left" w:pos="1800"/>
        </w:tabs>
        <w:rPr>
          <w:rFonts w:ascii="Lato" w:hAnsi="Lato"/>
        </w:rPr>
      </w:pPr>
    </w:p>
    <w:p w14:paraId="564C78A7" w14:textId="4EBD9461" w:rsidR="00621958" w:rsidRPr="00F9593A" w:rsidRDefault="00621958" w:rsidP="009C2AF6">
      <w:pPr>
        <w:tabs>
          <w:tab w:val="left" w:pos="1800"/>
        </w:tabs>
        <w:rPr>
          <w:rFonts w:ascii="Lato" w:hAnsi="Lato"/>
        </w:rPr>
      </w:pPr>
    </w:p>
    <w:p w14:paraId="59F234CA" w14:textId="3BE00445" w:rsidR="00621958" w:rsidRPr="00F9593A" w:rsidRDefault="00621958" w:rsidP="009C2AF6">
      <w:pPr>
        <w:tabs>
          <w:tab w:val="left" w:pos="1800"/>
        </w:tabs>
        <w:rPr>
          <w:rFonts w:ascii="Lato" w:hAnsi="Lato"/>
        </w:rPr>
      </w:pPr>
    </w:p>
    <w:p w14:paraId="1C10B192" w14:textId="4778F419" w:rsidR="00621958" w:rsidRPr="00F9593A" w:rsidRDefault="00621958" w:rsidP="009C2AF6">
      <w:pPr>
        <w:tabs>
          <w:tab w:val="left" w:pos="1800"/>
        </w:tabs>
        <w:rPr>
          <w:rFonts w:ascii="Lato" w:hAnsi="Lato"/>
        </w:rPr>
      </w:pPr>
    </w:p>
    <w:p w14:paraId="0639368E" w14:textId="5BEEA666" w:rsidR="00621958" w:rsidRPr="00F9593A" w:rsidRDefault="00621958" w:rsidP="009C2AF6">
      <w:pPr>
        <w:tabs>
          <w:tab w:val="left" w:pos="1800"/>
        </w:tabs>
        <w:rPr>
          <w:rFonts w:ascii="Lato" w:hAnsi="Lato"/>
        </w:rPr>
      </w:pPr>
    </w:p>
    <w:p w14:paraId="1416FFC2" w14:textId="77777777" w:rsidR="00A72BC4" w:rsidRPr="00F9593A" w:rsidRDefault="00A72BC4" w:rsidP="009C2AF6">
      <w:pPr>
        <w:tabs>
          <w:tab w:val="left" w:pos="1800"/>
        </w:tabs>
        <w:rPr>
          <w:rFonts w:ascii="Lato" w:hAnsi="Lato"/>
        </w:rPr>
      </w:pPr>
    </w:p>
    <w:p w14:paraId="6A21F585" w14:textId="77777777" w:rsidR="007E5F42" w:rsidRPr="00F9593A" w:rsidRDefault="007E5F42" w:rsidP="009C2AF6">
      <w:pPr>
        <w:tabs>
          <w:tab w:val="left" w:pos="1800"/>
        </w:tabs>
        <w:rPr>
          <w:rFonts w:ascii="Lato" w:hAnsi="Lato"/>
        </w:rPr>
      </w:pPr>
    </w:p>
    <w:p w14:paraId="05CB4E7B" w14:textId="77777777" w:rsidR="007E5F42" w:rsidRPr="00F9593A" w:rsidRDefault="007E5F42" w:rsidP="009C2AF6">
      <w:pPr>
        <w:tabs>
          <w:tab w:val="left" w:pos="1800"/>
        </w:tabs>
        <w:rPr>
          <w:rFonts w:ascii="Lato" w:hAnsi="Lato"/>
        </w:rPr>
      </w:pPr>
    </w:p>
    <w:p w14:paraId="6D727576" w14:textId="3EC4D1B1" w:rsidR="00621958" w:rsidRPr="00F9593A" w:rsidRDefault="008A609C" w:rsidP="000621AD">
      <w:pPr>
        <w:tabs>
          <w:tab w:val="left" w:pos="7088"/>
        </w:tabs>
        <w:rPr>
          <w:rFonts w:ascii="Lato" w:hAnsi="Lato"/>
          <w:b/>
          <w:bCs/>
          <w:color w:val="C00000"/>
          <w:sz w:val="32"/>
          <w:szCs w:val="32"/>
          <w:u w:val="single"/>
        </w:rPr>
      </w:pPr>
      <w:bookmarkStart w:id="13" w:name="EA"/>
      <w:r w:rsidRPr="00F9593A">
        <w:rPr>
          <w:rFonts w:ascii="Lato" w:hAnsi="Lato"/>
          <w:b/>
          <w:bCs/>
          <w:color w:val="C00000"/>
          <w:sz w:val="32"/>
          <w:szCs w:val="32"/>
          <w:u w:val="single"/>
        </w:rPr>
        <w:t>ENGLAND ATHLETICS CONTACTS</w:t>
      </w:r>
    </w:p>
    <w:bookmarkEnd w:id="13"/>
    <w:p w14:paraId="0CFB9B5E" w14:textId="762573FB" w:rsidR="000621AD" w:rsidRPr="00F9593A" w:rsidRDefault="00DD73BC" w:rsidP="000621AD">
      <w:pPr>
        <w:tabs>
          <w:tab w:val="left" w:pos="7088"/>
        </w:tabs>
        <w:rPr>
          <w:rFonts w:ascii="Lato" w:hAnsi="Lato"/>
          <w:b/>
          <w:bCs/>
          <w:sz w:val="28"/>
          <w:szCs w:val="28"/>
        </w:rPr>
      </w:pPr>
      <w:r w:rsidRPr="00F9593A">
        <w:rPr>
          <w:rFonts w:ascii="Lato" w:hAnsi="Lato"/>
          <w:b/>
          <w:bCs/>
          <w:noProof/>
          <w:sz w:val="24"/>
          <w:szCs w:val="24"/>
        </w:rPr>
        <w:drawing>
          <wp:anchor distT="0" distB="0" distL="114300" distR="114300" simplePos="0" relativeHeight="251658263" behindDoc="0" locked="0" layoutInCell="1" allowOverlap="1" wp14:anchorId="477DB896" wp14:editId="0C0A47F7">
            <wp:simplePos x="0" y="0"/>
            <wp:positionH relativeFrom="margin">
              <wp:align>left</wp:align>
            </wp:positionH>
            <wp:positionV relativeFrom="paragraph">
              <wp:posOffset>33020</wp:posOffset>
            </wp:positionV>
            <wp:extent cx="1638300" cy="1976505"/>
            <wp:effectExtent l="0" t="0" r="0" b="5080"/>
            <wp:wrapNone/>
            <wp:docPr id="1026" name="Picture 1026">
              <a:extLst xmlns:a="http://schemas.openxmlformats.org/drawingml/2006/main">
                <a:ext uri="{FF2B5EF4-FFF2-40B4-BE49-F238E27FC236}">
                  <a16:creationId xmlns:a16="http://schemas.microsoft.com/office/drawing/2014/main" id="{DB3B2064-92CC-C9DB-4AFC-74FBE21020F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AB1934A9-373B-4FD8-963E-CBF61DD1A22F">
                      <a:extLst>
                        <a:ext uri="{FF2B5EF4-FFF2-40B4-BE49-F238E27FC236}">
                          <a16:creationId xmlns:a16="http://schemas.microsoft.com/office/drawing/2014/main" id="{DB3B2064-92CC-C9DB-4AFC-74FBE21020FB}"/>
                        </a:ext>
                        <a:ext uri="{C183D7F6-B498-43B3-948B-1728B52AA6E4}">
                          <adec:decorative xmlns:adec="http://schemas.microsoft.com/office/drawing/2017/decorative" val="1"/>
                        </a:ext>
                      </a:extLst>
                    </pic:cNvPr>
                    <pic:cNvPicPr>
                      <a:picLocks noChangeAspect="1" noChangeArrowheads="1"/>
                    </pic:cNvPicPr>
                  </pic:nvPicPr>
                  <pic:blipFill rotWithShape="1">
                    <a:blip r:embed="rId71">
                      <a:extLst>
                        <a:ext uri="{28A0092B-C50C-407E-A947-70E740481C1C}">
                          <a14:useLocalDpi xmlns:a14="http://schemas.microsoft.com/office/drawing/2010/main" val="0"/>
                        </a:ext>
                      </a:extLst>
                    </a:blip>
                    <a:srcRect l="17609" t="17879" r="62864" b="50768"/>
                    <a:stretch/>
                  </pic:blipFill>
                  <pic:spPr bwMode="auto">
                    <a:xfrm>
                      <a:off x="0" y="0"/>
                      <a:ext cx="1640584" cy="19792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593A">
        <w:rPr>
          <w:rFonts w:ascii="Lato" w:hAnsi="Lato"/>
          <w:b/>
          <w:bCs/>
          <w:sz w:val="24"/>
          <w:szCs w:val="24"/>
        </w:rPr>
        <w:t xml:space="preserve">                                                   </w:t>
      </w:r>
      <w:r w:rsidRPr="00F9593A">
        <w:rPr>
          <w:rFonts w:ascii="Lato" w:hAnsi="Lato"/>
          <w:b/>
          <w:bCs/>
          <w:sz w:val="28"/>
          <w:szCs w:val="28"/>
        </w:rPr>
        <w:t>MARC RITCHIE</w:t>
      </w:r>
    </w:p>
    <w:p w14:paraId="15DF5B9F" w14:textId="2FFFCCC6" w:rsidR="00DD73BC" w:rsidRPr="00F9593A" w:rsidRDefault="00DD73BC" w:rsidP="000621AD">
      <w:pPr>
        <w:tabs>
          <w:tab w:val="left" w:pos="7088"/>
        </w:tabs>
        <w:rPr>
          <w:rFonts w:ascii="Lato" w:hAnsi="Lato"/>
          <w:b/>
          <w:bCs/>
          <w:sz w:val="28"/>
          <w:szCs w:val="28"/>
        </w:rPr>
      </w:pPr>
      <w:r w:rsidRPr="00F9593A">
        <w:rPr>
          <w:rFonts w:ascii="Lato" w:hAnsi="Lato"/>
          <w:b/>
          <w:bCs/>
          <w:sz w:val="28"/>
          <w:szCs w:val="28"/>
        </w:rPr>
        <w:t xml:space="preserve">                                            TECHNICAL OFFICIALS’ DEVELOPMENT MANAGER</w:t>
      </w:r>
    </w:p>
    <w:p w14:paraId="079D0DB0" w14:textId="7A24865D" w:rsidR="000621AD" w:rsidRPr="00F9593A" w:rsidRDefault="00DD73BC" w:rsidP="000621AD">
      <w:pPr>
        <w:tabs>
          <w:tab w:val="left" w:pos="7088"/>
        </w:tabs>
        <w:rPr>
          <w:rFonts w:ascii="Lato" w:hAnsi="Lato"/>
          <w:b/>
          <w:bCs/>
          <w:sz w:val="28"/>
          <w:szCs w:val="28"/>
        </w:rPr>
      </w:pPr>
      <w:r w:rsidRPr="00F9593A">
        <w:rPr>
          <w:rFonts w:ascii="Lato" w:hAnsi="Lato"/>
          <w:b/>
          <w:bCs/>
          <w:sz w:val="28"/>
          <w:szCs w:val="28"/>
        </w:rPr>
        <w:t xml:space="preserve">                                            OFFICIALS EDUCATION AND OPERATIONS</w:t>
      </w:r>
    </w:p>
    <w:p w14:paraId="62D84965" w14:textId="18034508" w:rsidR="000621AD" w:rsidRPr="00F9593A" w:rsidRDefault="00DD73BC" w:rsidP="000621AD">
      <w:pPr>
        <w:tabs>
          <w:tab w:val="left" w:pos="7088"/>
        </w:tabs>
        <w:rPr>
          <w:rFonts w:ascii="Lato" w:hAnsi="Lato"/>
          <w:b/>
          <w:bCs/>
          <w:sz w:val="28"/>
          <w:szCs w:val="28"/>
        </w:rPr>
      </w:pPr>
      <w:r w:rsidRPr="00F9593A">
        <w:rPr>
          <w:rFonts w:ascii="Lato" w:hAnsi="Lato"/>
          <w:b/>
          <w:bCs/>
          <w:sz w:val="24"/>
          <w:szCs w:val="24"/>
        </w:rPr>
        <w:t xml:space="preserve">                                                   </w:t>
      </w:r>
      <w:hyperlink r:id="rId72" w:history="1">
        <w:r w:rsidRPr="00F9593A">
          <w:rPr>
            <w:rStyle w:val="Hyperlink"/>
            <w:rFonts w:ascii="Lato" w:hAnsi="Lato"/>
            <w:b/>
            <w:bCs/>
            <w:color w:val="auto"/>
            <w:sz w:val="28"/>
            <w:szCs w:val="28"/>
            <w:u w:val="none"/>
          </w:rPr>
          <w:t>mritchie@englandathletics.org</w:t>
        </w:r>
      </w:hyperlink>
      <w:r w:rsidR="00BE04FA" w:rsidRPr="00F9593A">
        <w:rPr>
          <w:rStyle w:val="Hyperlink"/>
          <w:rFonts w:ascii="Lato" w:hAnsi="Lato"/>
          <w:b/>
          <w:bCs/>
          <w:color w:val="auto"/>
          <w:sz w:val="28"/>
          <w:szCs w:val="28"/>
          <w:u w:val="none"/>
        </w:rPr>
        <w:t xml:space="preserve"> </w:t>
      </w:r>
      <w:r w:rsidR="00C91C71" w:rsidRPr="00F9593A">
        <w:rPr>
          <w:rStyle w:val="Hyperlink"/>
          <w:rFonts w:ascii="Lato" w:hAnsi="Lato"/>
          <w:b/>
          <w:bCs/>
          <w:color w:val="auto"/>
          <w:sz w:val="28"/>
          <w:szCs w:val="28"/>
          <w:u w:val="none"/>
        </w:rPr>
        <w:t xml:space="preserve"> </w:t>
      </w:r>
      <w:r w:rsidRPr="00F9593A">
        <w:rPr>
          <w:rFonts w:ascii="Lato" w:hAnsi="Lato"/>
          <w:b/>
          <w:bCs/>
          <w:sz w:val="28"/>
          <w:szCs w:val="28"/>
        </w:rPr>
        <w:t xml:space="preserve"> </w:t>
      </w:r>
    </w:p>
    <w:p w14:paraId="1C3C6BC8" w14:textId="77777777" w:rsidR="00DD73BC" w:rsidRPr="00F9593A" w:rsidRDefault="000621AD" w:rsidP="000621AD">
      <w:pPr>
        <w:tabs>
          <w:tab w:val="left" w:pos="7088"/>
        </w:tabs>
        <w:rPr>
          <w:rFonts w:ascii="Lato" w:hAnsi="Lato"/>
          <w:b/>
          <w:bCs/>
          <w:sz w:val="24"/>
          <w:szCs w:val="24"/>
        </w:rPr>
      </w:pPr>
      <w:r w:rsidRPr="00F9593A">
        <w:rPr>
          <w:rFonts w:ascii="Lato" w:hAnsi="Lato"/>
          <w:b/>
          <w:bCs/>
          <w:sz w:val="24"/>
          <w:szCs w:val="24"/>
        </w:rPr>
        <w:t xml:space="preserve">                                                    </w:t>
      </w:r>
    </w:p>
    <w:p w14:paraId="6D66680B" w14:textId="77777777" w:rsidR="00DD73BC" w:rsidRPr="00F9593A" w:rsidRDefault="00DD73BC" w:rsidP="000621AD">
      <w:pPr>
        <w:tabs>
          <w:tab w:val="left" w:pos="7088"/>
        </w:tabs>
        <w:rPr>
          <w:rFonts w:ascii="Lato" w:hAnsi="Lato"/>
          <w:b/>
          <w:bCs/>
          <w:sz w:val="24"/>
          <w:szCs w:val="24"/>
        </w:rPr>
      </w:pPr>
    </w:p>
    <w:p w14:paraId="31E766F9" w14:textId="77777777" w:rsidR="00DD73BC" w:rsidRPr="00F9593A" w:rsidRDefault="00DD73BC" w:rsidP="000621AD">
      <w:pPr>
        <w:tabs>
          <w:tab w:val="left" w:pos="7088"/>
        </w:tabs>
        <w:rPr>
          <w:rFonts w:ascii="Lato" w:hAnsi="Lato"/>
          <w:b/>
          <w:bCs/>
          <w:sz w:val="24"/>
          <w:szCs w:val="24"/>
        </w:rPr>
      </w:pPr>
    </w:p>
    <w:p w14:paraId="541E87C9" w14:textId="4B61694F" w:rsidR="00DD73BC" w:rsidRPr="00F9593A" w:rsidRDefault="00DD73BC" w:rsidP="000621AD">
      <w:pPr>
        <w:tabs>
          <w:tab w:val="left" w:pos="7088"/>
        </w:tabs>
        <w:rPr>
          <w:rFonts w:ascii="Lato" w:hAnsi="Lato"/>
          <w:b/>
          <w:bCs/>
          <w:sz w:val="28"/>
          <w:szCs w:val="28"/>
        </w:rPr>
      </w:pPr>
    </w:p>
    <w:p w14:paraId="18702197" w14:textId="65355892" w:rsidR="000621AD" w:rsidRPr="00F9593A" w:rsidRDefault="00DD73BC" w:rsidP="000621AD">
      <w:pPr>
        <w:tabs>
          <w:tab w:val="left" w:pos="7088"/>
        </w:tabs>
        <w:rPr>
          <w:rFonts w:ascii="Lato" w:hAnsi="Lato"/>
          <w:b/>
          <w:bCs/>
          <w:sz w:val="28"/>
          <w:szCs w:val="28"/>
        </w:rPr>
      </w:pPr>
      <w:r w:rsidRPr="00F9593A">
        <w:rPr>
          <w:rFonts w:ascii="Lato" w:hAnsi="Lato"/>
          <w:b/>
          <w:bCs/>
          <w:noProof/>
          <w:sz w:val="28"/>
          <w:szCs w:val="28"/>
        </w:rPr>
        <w:drawing>
          <wp:anchor distT="0" distB="0" distL="114300" distR="114300" simplePos="0" relativeHeight="251658262" behindDoc="0" locked="0" layoutInCell="1" allowOverlap="1" wp14:anchorId="5B406040" wp14:editId="39992867">
            <wp:simplePos x="0" y="0"/>
            <wp:positionH relativeFrom="margin">
              <wp:align>left</wp:align>
            </wp:positionH>
            <wp:positionV relativeFrom="paragraph">
              <wp:posOffset>14605</wp:posOffset>
            </wp:positionV>
            <wp:extent cx="1666875" cy="2019300"/>
            <wp:effectExtent l="0" t="0" r="9525" b="0"/>
            <wp:wrapNone/>
            <wp:docPr id="60" name="Picture 60">
              <a:extLst xmlns:a="http://schemas.openxmlformats.org/drawingml/2006/main">
                <a:ext uri="{FF2B5EF4-FFF2-40B4-BE49-F238E27FC236}">
                  <a16:creationId xmlns:a16="http://schemas.microsoft.com/office/drawing/2014/main" id="{0B9E8651-93C4-F509-BE1C-11267996600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a:extLst>
                        <a:ext uri="{FF2B5EF4-FFF2-40B4-BE49-F238E27FC236}">
                          <a16:creationId xmlns:a16="http://schemas.microsoft.com/office/drawing/2014/main" id="{0B9E8651-93C4-F509-BE1C-11267996600C}"/>
                        </a:ext>
                        <a:ext uri="{C183D7F6-B498-43B3-948B-1728B52AA6E4}">
                          <adec:decorative xmlns:adec="http://schemas.microsoft.com/office/drawing/2017/decorative" val="1"/>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l="17918" t="17759" r="9142" b="27666"/>
                    <a:stretch/>
                  </pic:blipFill>
                  <pic:spPr bwMode="auto">
                    <a:xfrm>
                      <a:off x="0" y="0"/>
                      <a:ext cx="166687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593A">
        <w:rPr>
          <w:rFonts w:ascii="Lato" w:hAnsi="Lato"/>
          <w:b/>
          <w:bCs/>
          <w:sz w:val="28"/>
          <w:szCs w:val="28"/>
        </w:rPr>
        <w:t xml:space="preserve">                                            </w:t>
      </w:r>
      <w:r w:rsidR="000621AD" w:rsidRPr="00F9593A">
        <w:rPr>
          <w:rFonts w:ascii="Lato" w:hAnsi="Lato"/>
          <w:b/>
          <w:bCs/>
          <w:sz w:val="28"/>
          <w:szCs w:val="28"/>
        </w:rPr>
        <w:t>LAUREN FRYER</w:t>
      </w:r>
    </w:p>
    <w:p w14:paraId="699E52BC" w14:textId="58A76BF1" w:rsidR="000621AD" w:rsidRPr="00F9593A" w:rsidRDefault="000621AD" w:rsidP="000621AD">
      <w:pPr>
        <w:tabs>
          <w:tab w:val="left" w:pos="7088"/>
        </w:tabs>
        <w:rPr>
          <w:rFonts w:ascii="Lato" w:hAnsi="Lato"/>
          <w:b/>
          <w:bCs/>
          <w:sz w:val="28"/>
          <w:szCs w:val="28"/>
        </w:rPr>
      </w:pPr>
      <w:r w:rsidRPr="00F9593A">
        <w:rPr>
          <w:rFonts w:ascii="Lato" w:hAnsi="Lato"/>
          <w:b/>
          <w:bCs/>
          <w:sz w:val="28"/>
          <w:szCs w:val="28"/>
        </w:rPr>
        <w:t xml:space="preserve">                                            MEMBERSHIP ENGAGEMENT OFFICER </w:t>
      </w:r>
    </w:p>
    <w:p w14:paraId="15F6B29F" w14:textId="726F52E4" w:rsidR="000621AD" w:rsidRPr="00F9593A" w:rsidRDefault="000621AD" w:rsidP="000621AD">
      <w:pPr>
        <w:tabs>
          <w:tab w:val="left" w:pos="7088"/>
        </w:tabs>
        <w:rPr>
          <w:rFonts w:ascii="Lato" w:hAnsi="Lato"/>
          <w:b/>
          <w:bCs/>
          <w:sz w:val="28"/>
          <w:szCs w:val="28"/>
        </w:rPr>
      </w:pPr>
      <w:r w:rsidRPr="00F9593A">
        <w:rPr>
          <w:rFonts w:ascii="Lato" w:hAnsi="Lato"/>
          <w:b/>
          <w:bCs/>
          <w:sz w:val="28"/>
          <w:szCs w:val="28"/>
        </w:rPr>
        <w:t xml:space="preserve">                                           </w:t>
      </w:r>
      <w:r w:rsidRPr="00F9593A">
        <w:rPr>
          <w:rFonts w:ascii="Lato" w:hAnsi="Lato"/>
          <w:sz w:val="28"/>
          <w:szCs w:val="28"/>
        </w:rPr>
        <w:t xml:space="preserve"> </w:t>
      </w:r>
      <w:r w:rsidRPr="00F9593A">
        <w:rPr>
          <w:rFonts w:ascii="Lato" w:hAnsi="Lato"/>
          <w:b/>
          <w:bCs/>
          <w:sz w:val="28"/>
          <w:szCs w:val="28"/>
        </w:rPr>
        <w:t xml:space="preserve">OFFICIALS COURSES/BOOKINGS </w:t>
      </w:r>
    </w:p>
    <w:p w14:paraId="62E1239E" w14:textId="0C4040D1" w:rsidR="000621AD" w:rsidRPr="00F9593A" w:rsidRDefault="000621AD" w:rsidP="000621AD">
      <w:pPr>
        <w:tabs>
          <w:tab w:val="left" w:pos="7088"/>
        </w:tabs>
        <w:rPr>
          <w:rFonts w:ascii="Lato" w:hAnsi="Lato"/>
          <w:b/>
          <w:bCs/>
          <w:sz w:val="28"/>
          <w:szCs w:val="28"/>
        </w:rPr>
      </w:pPr>
      <w:r w:rsidRPr="00F9593A">
        <w:rPr>
          <w:rFonts w:ascii="Lato" w:hAnsi="Lato"/>
          <w:b/>
          <w:bCs/>
          <w:sz w:val="24"/>
          <w:szCs w:val="24"/>
        </w:rPr>
        <w:t xml:space="preserve">                                                    </w:t>
      </w:r>
      <w:hyperlink r:id="rId74" w:history="1">
        <w:r w:rsidRPr="00F9593A">
          <w:rPr>
            <w:rStyle w:val="Hyperlink"/>
            <w:rFonts w:ascii="Lato" w:hAnsi="Lato"/>
            <w:b/>
            <w:bCs/>
            <w:color w:val="auto"/>
            <w:sz w:val="28"/>
            <w:szCs w:val="28"/>
            <w:u w:val="none"/>
          </w:rPr>
          <w:t>lfryer@englandathletics.org</w:t>
        </w:r>
      </w:hyperlink>
      <w:r w:rsidR="00BE04FA" w:rsidRPr="00F9593A">
        <w:rPr>
          <w:rStyle w:val="Hyperlink"/>
          <w:rFonts w:ascii="Lato" w:hAnsi="Lato"/>
          <w:b/>
          <w:bCs/>
          <w:color w:val="auto"/>
          <w:sz w:val="28"/>
          <w:szCs w:val="28"/>
          <w:u w:val="none"/>
        </w:rPr>
        <w:t xml:space="preserve"> </w:t>
      </w:r>
      <w:r w:rsidRPr="00F9593A">
        <w:rPr>
          <w:rFonts w:ascii="Lato" w:hAnsi="Lato"/>
          <w:b/>
          <w:bCs/>
          <w:sz w:val="28"/>
          <w:szCs w:val="28"/>
        </w:rPr>
        <w:t xml:space="preserve"> </w:t>
      </w:r>
    </w:p>
    <w:p w14:paraId="7180B4FE" w14:textId="77777777" w:rsidR="00762C57" w:rsidRPr="00F9593A" w:rsidRDefault="00762C57" w:rsidP="000621AD">
      <w:pPr>
        <w:tabs>
          <w:tab w:val="left" w:pos="7088"/>
        </w:tabs>
        <w:rPr>
          <w:rFonts w:ascii="Lato" w:hAnsi="Lato"/>
          <w:b/>
          <w:bCs/>
          <w:sz w:val="28"/>
          <w:szCs w:val="28"/>
        </w:rPr>
      </w:pPr>
    </w:p>
    <w:p w14:paraId="7E4851B9" w14:textId="77777777" w:rsidR="00762C57" w:rsidRPr="00F9593A" w:rsidRDefault="00762C57" w:rsidP="000621AD">
      <w:pPr>
        <w:tabs>
          <w:tab w:val="left" w:pos="7088"/>
        </w:tabs>
        <w:rPr>
          <w:rFonts w:ascii="Lato" w:hAnsi="Lato"/>
          <w:b/>
          <w:bCs/>
          <w:sz w:val="28"/>
          <w:szCs w:val="28"/>
        </w:rPr>
      </w:pPr>
    </w:p>
    <w:p w14:paraId="7B127CFF" w14:textId="77777777" w:rsidR="00762C57" w:rsidRPr="00F9593A" w:rsidRDefault="00762C57" w:rsidP="000621AD">
      <w:pPr>
        <w:tabs>
          <w:tab w:val="left" w:pos="7088"/>
        </w:tabs>
        <w:rPr>
          <w:rFonts w:ascii="Lato" w:hAnsi="Lato"/>
          <w:b/>
          <w:bCs/>
          <w:sz w:val="28"/>
          <w:szCs w:val="28"/>
        </w:rPr>
      </w:pPr>
    </w:p>
    <w:p w14:paraId="5FF539C8" w14:textId="77777777" w:rsidR="00762C57" w:rsidRPr="00F9593A" w:rsidRDefault="00762C57" w:rsidP="000621AD">
      <w:pPr>
        <w:tabs>
          <w:tab w:val="left" w:pos="7088"/>
        </w:tabs>
        <w:rPr>
          <w:rFonts w:ascii="Lato" w:hAnsi="Lato"/>
          <w:b/>
          <w:bCs/>
          <w:sz w:val="28"/>
          <w:szCs w:val="28"/>
        </w:rPr>
      </w:pPr>
    </w:p>
    <w:p w14:paraId="41616350" w14:textId="77777777" w:rsidR="00762C57" w:rsidRPr="00F9593A" w:rsidRDefault="00762C57" w:rsidP="000621AD">
      <w:pPr>
        <w:tabs>
          <w:tab w:val="left" w:pos="7088"/>
        </w:tabs>
        <w:rPr>
          <w:rFonts w:ascii="Lato" w:hAnsi="Lato"/>
          <w:b/>
          <w:bCs/>
          <w:sz w:val="28"/>
          <w:szCs w:val="28"/>
        </w:rPr>
      </w:pPr>
    </w:p>
    <w:p w14:paraId="3C7B3D99" w14:textId="77777777" w:rsidR="00762C57" w:rsidRPr="00F9593A" w:rsidRDefault="00762C57" w:rsidP="000621AD">
      <w:pPr>
        <w:tabs>
          <w:tab w:val="left" w:pos="7088"/>
        </w:tabs>
        <w:rPr>
          <w:rFonts w:ascii="Lato" w:hAnsi="Lato"/>
          <w:b/>
          <w:bCs/>
          <w:sz w:val="28"/>
          <w:szCs w:val="28"/>
        </w:rPr>
      </w:pPr>
    </w:p>
    <w:p w14:paraId="41A05A59" w14:textId="77777777" w:rsidR="00762C57" w:rsidRPr="00F9593A" w:rsidRDefault="00762C57" w:rsidP="000621AD">
      <w:pPr>
        <w:tabs>
          <w:tab w:val="left" w:pos="7088"/>
        </w:tabs>
        <w:rPr>
          <w:rFonts w:ascii="Lato" w:hAnsi="Lato"/>
          <w:b/>
          <w:bCs/>
          <w:sz w:val="28"/>
          <w:szCs w:val="28"/>
        </w:rPr>
      </w:pPr>
    </w:p>
    <w:p w14:paraId="65156EE8" w14:textId="77777777" w:rsidR="00762C57" w:rsidRPr="00F9593A" w:rsidRDefault="00762C57" w:rsidP="000621AD">
      <w:pPr>
        <w:tabs>
          <w:tab w:val="left" w:pos="7088"/>
        </w:tabs>
        <w:rPr>
          <w:rFonts w:ascii="Lato" w:hAnsi="Lato"/>
          <w:b/>
          <w:bCs/>
          <w:sz w:val="28"/>
          <w:szCs w:val="28"/>
        </w:rPr>
      </w:pPr>
    </w:p>
    <w:p w14:paraId="50C6C4D1" w14:textId="77777777" w:rsidR="00762C57" w:rsidRPr="00F9593A" w:rsidRDefault="00762C57" w:rsidP="000621AD">
      <w:pPr>
        <w:tabs>
          <w:tab w:val="left" w:pos="7088"/>
        </w:tabs>
        <w:rPr>
          <w:rFonts w:ascii="Lato" w:hAnsi="Lato"/>
          <w:b/>
          <w:bCs/>
          <w:sz w:val="28"/>
          <w:szCs w:val="28"/>
        </w:rPr>
      </w:pPr>
    </w:p>
    <w:p w14:paraId="72EB01E1" w14:textId="77777777" w:rsidR="00762C57" w:rsidRPr="00F9593A" w:rsidRDefault="00762C57" w:rsidP="000621AD">
      <w:pPr>
        <w:tabs>
          <w:tab w:val="left" w:pos="7088"/>
        </w:tabs>
        <w:rPr>
          <w:rFonts w:ascii="Lato" w:hAnsi="Lato"/>
          <w:b/>
          <w:bCs/>
          <w:sz w:val="28"/>
          <w:szCs w:val="28"/>
        </w:rPr>
      </w:pPr>
    </w:p>
    <w:p w14:paraId="61DF46F4" w14:textId="77777777" w:rsidR="00762C57" w:rsidRPr="00F9593A" w:rsidRDefault="00762C57" w:rsidP="000621AD">
      <w:pPr>
        <w:tabs>
          <w:tab w:val="left" w:pos="7088"/>
        </w:tabs>
        <w:rPr>
          <w:rFonts w:ascii="Lato" w:hAnsi="Lato"/>
          <w:b/>
          <w:bCs/>
          <w:sz w:val="28"/>
          <w:szCs w:val="28"/>
        </w:rPr>
      </w:pPr>
    </w:p>
    <w:p w14:paraId="3DA7B761" w14:textId="77777777" w:rsidR="00762C57" w:rsidRPr="00F9593A" w:rsidRDefault="00762C57" w:rsidP="000621AD">
      <w:pPr>
        <w:tabs>
          <w:tab w:val="left" w:pos="7088"/>
        </w:tabs>
        <w:rPr>
          <w:rFonts w:ascii="Lato" w:hAnsi="Lato"/>
          <w:b/>
          <w:bCs/>
          <w:sz w:val="28"/>
          <w:szCs w:val="28"/>
        </w:rPr>
      </w:pPr>
    </w:p>
    <w:p w14:paraId="462B71B5" w14:textId="77777777" w:rsidR="00762C57" w:rsidRPr="00F9593A" w:rsidRDefault="00762C57" w:rsidP="000621AD">
      <w:pPr>
        <w:tabs>
          <w:tab w:val="left" w:pos="7088"/>
        </w:tabs>
        <w:rPr>
          <w:rFonts w:ascii="Lato" w:hAnsi="Lato"/>
          <w:b/>
          <w:bCs/>
          <w:sz w:val="28"/>
          <w:szCs w:val="28"/>
        </w:rPr>
      </w:pPr>
    </w:p>
    <w:p w14:paraId="782CD648" w14:textId="116A770D" w:rsidR="00567D0B" w:rsidRPr="00F9593A" w:rsidRDefault="00567D0B" w:rsidP="00567D0B">
      <w:pPr>
        <w:rPr>
          <w:rFonts w:ascii="Lato" w:hAnsi="Lato"/>
          <w:b/>
          <w:bCs/>
          <w:sz w:val="32"/>
          <w:szCs w:val="32"/>
        </w:rPr>
        <w:sectPr w:rsidR="00567D0B" w:rsidRPr="00F9593A" w:rsidSect="006F1F00">
          <w:footerReference w:type="default" r:id="rId75"/>
          <w:pgSz w:w="11906" w:h="16838"/>
          <w:pgMar w:top="567" w:right="566" w:bottom="709" w:left="1440" w:header="567" w:footer="397" w:gutter="0"/>
          <w:cols w:space="708"/>
          <w:docGrid w:linePitch="360"/>
        </w:sectPr>
      </w:pPr>
    </w:p>
    <w:p w14:paraId="65B0A5A9" w14:textId="116BF68A" w:rsidR="00961318" w:rsidRPr="00F9593A" w:rsidRDefault="00961318" w:rsidP="00053709">
      <w:pPr>
        <w:jc w:val="center"/>
        <w:rPr>
          <w:rFonts w:ascii="Lato" w:hAnsi="Lato"/>
          <w:b/>
          <w:bCs/>
          <w:sz w:val="32"/>
          <w:szCs w:val="32"/>
          <w:u w:val="single"/>
        </w:rPr>
      </w:pPr>
      <w:bookmarkStart w:id="14" w:name="ROE"/>
      <w:r w:rsidRPr="00F9593A">
        <w:rPr>
          <w:rFonts w:ascii="Lato" w:hAnsi="Lato"/>
          <w:b/>
          <w:bCs/>
          <w:sz w:val="32"/>
          <w:szCs w:val="32"/>
          <w:u w:val="single"/>
        </w:rPr>
        <w:lastRenderedPageBreak/>
        <w:t>Appendix A</w:t>
      </w:r>
    </w:p>
    <w:bookmarkEnd w:id="14"/>
    <w:p w14:paraId="3B109E93" w14:textId="0E3A812F" w:rsidR="00762C57" w:rsidRPr="00F9593A" w:rsidRDefault="00961318" w:rsidP="00567D0B">
      <w:pPr>
        <w:jc w:val="center"/>
        <w:rPr>
          <w:rFonts w:ascii="Lato" w:hAnsi="Lato"/>
          <w:b/>
          <w:bCs/>
          <w:noProof/>
          <w:sz w:val="32"/>
          <w:szCs w:val="32"/>
          <w:u w:val="single"/>
        </w:rPr>
      </w:pPr>
      <w:r w:rsidRPr="00F9593A">
        <w:rPr>
          <w:rFonts w:ascii="Lato" w:hAnsi="Lato"/>
          <w:b/>
          <w:bCs/>
          <w:sz w:val="32"/>
          <w:szCs w:val="32"/>
          <w:u w:val="single"/>
        </w:rPr>
        <w:t>RECORD</w:t>
      </w:r>
      <w:r w:rsidR="00C40D36">
        <w:rPr>
          <w:rFonts w:ascii="Lato" w:hAnsi="Lato"/>
          <w:b/>
          <w:bCs/>
          <w:sz w:val="32"/>
          <w:szCs w:val="32"/>
          <w:u w:val="single"/>
        </w:rPr>
        <w:t>ING</w:t>
      </w:r>
      <w:r w:rsidRPr="00F9593A">
        <w:rPr>
          <w:rFonts w:ascii="Lato" w:hAnsi="Lato"/>
          <w:b/>
          <w:bCs/>
          <w:sz w:val="32"/>
          <w:szCs w:val="32"/>
          <w:u w:val="single"/>
        </w:rPr>
        <w:t xml:space="preserve"> YOUR EXPERIENCES ON </w:t>
      </w:r>
      <w:r w:rsidR="00762C57" w:rsidRPr="00F9593A">
        <w:rPr>
          <w:rFonts w:ascii="Lato" w:hAnsi="Lato"/>
          <w:b/>
          <w:bCs/>
          <w:noProof/>
          <w:sz w:val="32"/>
          <w:szCs w:val="32"/>
          <w:u w:val="single"/>
        </w:rPr>
        <w:t xml:space="preserve">MY ATHLETICS </w:t>
      </w:r>
    </w:p>
    <w:p w14:paraId="07A048BE" w14:textId="77777777" w:rsidR="00762C57" w:rsidRPr="00F9593A" w:rsidRDefault="00F10A31" w:rsidP="00762C57">
      <w:pPr>
        <w:jc w:val="center"/>
        <w:rPr>
          <w:rFonts w:ascii="Lato" w:hAnsi="Lato"/>
          <w:b/>
          <w:bCs/>
          <w:sz w:val="28"/>
          <w:szCs w:val="28"/>
          <w:u w:val="single"/>
        </w:rPr>
      </w:pPr>
      <w:hyperlink r:id="rId76" w:history="1">
        <w:r w:rsidR="00762C57" w:rsidRPr="00F9593A">
          <w:rPr>
            <w:rStyle w:val="Hyperlink"/>
            <w:rFonts w:ascii="Lato" w:hAnsi="Lato"/>
            <w:b/>
            <w:bCs/>
            <w:sz w:val="28"/>
            <w:szCs w:val="28"/>
          </w:rPr>
          <w:t>Log in - Athletics Portal</w:t>
        </w:r>
      </w:hyperlink>
    </w:p>
    <w:p w14:paraId="2B13649C" w14:textId="77777777" w:rsidR="00762C57" w:rsidRPr="00F9593A" w:rsidRDefault="00762C57" w:rsidP="00762C57">
      <w:pPr>
        <w:jc w:val="center"/>
        <w:rPr>
          <w:rFonts w:ascii="Lato" w:hAnsi="Lato"/>
          <w:b/>
          <w:bCs/>
          <w:color w:val="FF0000"/>
          <w:sz w:val="28"/>
          <w:szCs w:val="28"/>
        </w:rPr>
      </w:pPr>
      <w:r w:rsidRPr="00F9593A">
        <w:rPr>
          <w:rFonts w:ascii="Lato" w:hAnsi="Lato"/>
          <w:b/>
          <w:bCs/>
          <w:color w:val="FF0000"/>
          <w:sz w:val="28"/>
          <w:szCs w:val="28"/>
        </w:rPr>
        <w:t xml:space="preserve">Enter URN Number e.g., 1234567 and Password </w:t>
      </w:r>
    </w:p>
    <w:p w14:paraId="2207885E" w14:textId="74CF6749" w:rsidR="00762C57" w:rsidRPr="00F9593A" w:rsidRDefault="00762C57" w:rsidP="00762C57">
      <w:pPr>
        <w:jc w:val="center"/>
        <w:rPr>
          <w:rFonts w:ascii="Lato" w:hAnsi="Lato"/>
          <w:b/>
          <w:bCs/>
          <w:color w:val="FF0000"/>
          <w:sz w:val="28"/>
          <w:szCs w:val="28"/>
        </w:rPr>
      </w:pPr>
      <w:r w:rsidRPr="00F9593A">
        <w:rPr>
          <w:rFonts w:ascii="Lato" w:hAnsi="Lato"/>
          <w:b/>
          <w:bCs/>
          <w:color w:val="FF0000"/>
          <w:sz w:val="28"/>
          <w:szCs w:val="28"/>
        </w:rPr>
        <w:t xml:space="preserve">Click box ‘I agree to the terms of </w:t>
      </w:r>
      <w:r w:rsidR="00C17566" w:rsidRPr="00F9593A">
        <w:rPr>
          <w:rFonts w:ascii="Lato" w:hAnsi="Lato"/>
          <w:b/>
          <w:bCs/>
          <w:color w:val="FF0000"/>
          <w:sz w:val="28"/>
          <w:szCs w:val="28"/>
        </w:rPr>
        <w:t>use.’</w:t>
      </w:r>
    </w:p>
    <w:p w14:paraId="160753DF" w14:textId="77777777" w:rsidR="00762C57" w:rsidRPr="00F9593A" w:rsidRDefault="00762C57" w:rsidP="00762C57">
      <w:pPr>
        <w:jc w:val="center"/>
        <w:rPr>
          <w:rFonts w:ascii="Lato" w:hAnsi="Lato"/>
          <w:noProof/>
        </w:rPr>
      </w:pPr>
      <w:r w:rsidRPr="00F9593A">
        <w:rPr>
          <w:rFonts w:ascii="Lato" w:hAnsi="Lato"/>
          <w:noProof/>
        </w:rPr>
        <w:drawing>
          <wp:inline distT="0" distB="0" distL="0" distR="0" wp14:anchorId="5A4BAA07" wp14:editId="23C6B63F">
            <wp:extent cx="4041140" cy="32670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rotWithShape="1">
                    <a:blip r:embed="rId77"/>
                    <a:srcRect l="15067" t="29068" r="65323" b="14927"/>
                    <a:stretch/>
                  </pic:blipFill>
                  <pic:spPr bwMode="auto">
                    <a:xfrm>
                      <a:off x="0" y="0"/>
                      <a:ext cx="4049428" cy="3273776"/>
                    </a:xfrm>
                    <a:prstGeom prst="rect">
                      <a:avLst/>
                    </a:prstGeom>
                    <a:ln>
                      <a:noFill/>
                    </a:ln>
                    <a:extLst>
                      <a:ext uri="{53640926-AAD7-44D8-BBD7-CCE9431645EC}">
                        <a14:shadowObscured xmlns:a14="http://schemas.microsoft.com/office/drawing/2010/main"/>
                      </a:ext>
                    </a:extLst>
                  </pic:spPr>
                </pic:pic>
              </a:graphicData>
            </a:graphic>
          </wp:inline>
        </w:drawing>
      </w:r>
      <w:r w:rsidRPr="00F9593A">
        <w:rPr>
          <w:rFonts w:ascii="Lato" w:hAnsi="Lato"/>
          <w:noProof/>
        </w:rPr>
        <w:drawing>
          <wp:inline distT="0" distB="0" distL="0" distR="0" wp14:anchorId="194A515A" wp14:editId="531FA197">
            <wp:extent cx="3512967" cy="3275965"/>
            <wp:effectExtent l="0" t="0" r="0" b="63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rotWithShape="1">
                    <a:blip r:embed="rId78"/>
                    <a:srcRect l="16618" t="28381" r="65988" b="39740"/>
                    <a:stretch/>
                  </pic:blipFill>
                  <pic:spPr bwMode="auto">
                    <a:xfrm>
                      <a:off x="0" y="0"/>
                      <a:ext cx="3561718" cy="3321427"/>
                    </a:xfrm>
                    <a:prstGeom prst="rect">
                      <a:avLst/>
                    </a:prstGeom>
                    <a:ln>
                      <a:noFill/>
                    </a:ln>
                    <a:extLst>
                      <a:ext uri="{53640926-AAD7-44D8-BBD7-CCE9431645EC}">
                        <a14:shadowObscured xmlns:a14="http://schemas.microsoft.com/office/drawing/2010/main"/>
                      </a:ext>
                    </a:extLst>
                  </pic:spPr>
                </pic:pic>
              </a:graphicData>
            </a:graphic>
          </wp:inline>
        </w:drawing>
      </w:r>
    </w:p>
    <w:p w14:paraId="32293DB2" w14:textId="77777777" w:rsidR="00762C57" w:rsidRPr="00F9593A" w:rsidRDefault="00762C57" w:rsidP="00762C57">
      <w:pPr>
        <w:jc w:val="center"/>
        <w:rPr>
          <w:rFonts w:ascii="Lato" w:hAnsi="Lato"/>
          <w:b/>
          <w:bCs/>
          <w:noProof/>
          <w:color w:val="FF0000"/>
          <w:sz w:val="28"/>
          <w:szCs w:val="28"/>
        </w:rPr>
      </w:pPr>
      <w:r w:rsidRPr="00F9593A">
        <w:rPr>
          <w:rFonts w:ascii="Lato" w:hAnsi="Lato"/>
          <w:b/>
          <w:bCs/>
          <w:noProof/>
          <w:color w:val="FF0000"/>
          <w:sz w:val="28"/>
          <w:szCs w:val="28"/>
        </w:rPr>
        <w:t>Click on ‘Jump to my profile’</w:t>
      </w:r>
    </w:p>
    <w:p w14:paraId="7330AB87" w14:textId="77777777" w:rsidR="00762C57" w:rsidRPr="00F9593A" w:rsidRDefault="00762C57" w:rsidP="00762C57">
      <w:pPr>
        <w:jc w:val="center"/>
        <w:rPr>
          <w:rFonts w:ascii="Lato" w:hAnsi="Lato"/>
          <w:b/>
          <w:bCs/>
          <w:color w:val="FF0000"/>
          <w:sz w:val="28"/>
          <w:szCs w:val="28"/>
        </w:rPr>
      </w:pPr>
      <w:r w:rsidRPr="00F9593A">
        <w:rPr>
          <w:rFonts w:ascii="Lato" w:hAnsi="Lato"/>
          <w:b/>
          <w:bCs/>
          <w:color w:val="FF0000"/>
          <w:sz w:val="28"/>
          <w:szCs w:val="28"/>
        </w:rPr>
        <w:t xml:space="preserve">If you are unable to login or cannot locate your URN/login details </w:t>
      </w:r>
    </w:p>
    <w:p w14:paraId="0C0DA119" w14:textId="68B6F52B" w:rsidR="00762C57" w:rsidRPr="00F9593A" w:rsidRDefault="00961318" w:rsidP="00961318">
      <w:pPr>
        <w:tabs>
          <w:tab w:val="left" w:pos="7088"/>
        </w:tabs>
        <w:jc w:val="center"/>
        <w:rPr>
          <w:rStyle w:val="Hyperlink"/>
          <w:rFonts w:ascii="Lato" w:hAnsi="Lato"/>
          <w:color w:val="auto"/>
          <w:sz w:val="28"/>
          <w:szCs w:val="28"/>
        </w:rPr>
      </w:pPr>
      <w:r w:rsidRPr="00F9593A">
        <w:rPr>
          <w:rFonts w:ascii="Lato" w:hAnsi="Lato"/>
          <w:sz w:val="28"/>
          <w:szCs w:val="28"/>
        </w:rPr>
        <w:t>Contact</w:t>
      </w:r>
      <w:r w:rsidR="00762C57" w:rsidRPr="00F9593A">
        <w:rPr>
          <w:rFonts w:ascii="Lato" w:hAnsi="Lato"/>
          <w:sz w:val="28"/>
          <w:szCs w:val="28"/>
        </w:rPr>
        <w:t xml:space="preserve"> – </w:t>
      </w:r>
      <w:hyperlink r:id="rId79" w:history="1">
        <w:r w:rsidR="00762C57" w:rsidRPr="00F9593A">
          <w:rPr>
            <w:rStyle w:val="Hyperlink"/>
            <w:rFonts w:ascii="Lato" w:hAnsi="Lato"/>
            <w:color w:val="auto"/>
            <w:sz w:val="28"/>
            <w:szCs w:val="28"/>
          </w:rPr>
          <w:t>mritchie@englandathletics.org</w:t>
        </w:r>
      </w:hyperlink>
    </w:p>
    <w:p w14:paraId="5FFDE92A" w14:textId="77777777" w:rsidR="00320236" w:rsidRPr="00F9593A" w:rsidRDefault="00320236" w:rsidP="00320236">
      <w:pPr>
        <w:jc w:val="center"/>
        <w:rPr>
          <w:rFonts w:ascii="Lato" w:hAnsi="Lato"/>
          <w:b/>
          <w:bCs/>
          <w:color w:val="FF0000"/>
          <w:sz w:val="28"/>
          <w:szCs w:val="28"/>
        </w:rPr>
      </w:pPr>
      <w:r w:rsidRPr="00F9593A">
        <w:rPr>
          <w:rFonts w:ascii="Lato" w:hAnsi="Lato"/>
          <w:b/>
          <w:bCs/>
          <w:color w:val="FF0000"/>
          <w:sz w:val="28"/>
          <w:szCs w:val="28"/>
        </w:rPr>
        <w:lastRenderedPageBreak/>
        <w:t>ON THE MAIN DASHBOARD CLICK ON ‘RECORD OF EXPERIENCE’ TAB ON LEFT HAND MENU</w:t>
      </w:r>
    </w:p>
    <w:p w14:paraId="2AE6E7FF" w14:textId="77777777" w:rsidR="00320236" w:rsidRPr="00F9593A" w:rsidRDefault="00320236" w:rsidP="00320236">
      <w:pPr>
        <w:jc w:val="center"/>
        <w:rPr>
          <w:rFonts w:ascii="Lato" w:hAnsi="Lato"/>
          <w:sz w:val="24"/>
          <w:szCs w:val="24"/>
        </w:rPr>
      </w:pPr>
      <w:r w:rsidRPr="00F9593A">
        <w:rPr>
          <w:rFonts w:ascii="Lato" w:hAnsi="Lato"/>
          <w:noProof/>
        </w:rPr>
        <w:drawing>
          <wp:inline distT="0" distB="0" distL="0" distR="0" wp14:anchorId="3F40BDDB" wp14:editId="31C05CA4">
            <wp:extent cx="7210425" cy="4842028"/>
            <wp:effectExtent l="0" t="0" r="0"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rotWithShape="1">
                    <a:blip r:embed="rId80"/>
                    <a:srcRect l="10629" t="39639" r="68941" b="9605"/>
                    <a:stretch/>
                  </pic:blipFill>
                  <pic:spPr bwMode="auto">
                    <a:xfrm>
                      <a:off x="0" y="0"/>
                      <a:ext cx="7461962" cy="5010943"/>
                    </a:xfrm>
                    <a:prstGeom prst="rect">
                      <a:avLst/>
                    </a:prstGeom>
                    <a:ln>
                      <a:noFill/>
                    </a:ln>
                    <a:extLst>
                      <a:ext uri="{53640926-AAD7-44D8-BBD7-CCE9431645EC}">
                        <a14:shadowObscured xmlns:a14="http://schemas.microsoft.com/office/drawing/2010/main"/>
                      </a:ext>
                    </a:extLst>
                  </pic:spPr>
                </pic:pic>
              </a:graphicData>
            </a:graphic>
          </wp:inline>
        </w:drawing>
      </w:r>
    </w:p>
    <w:p w14:paraId="775EDF26" w14:textId="77777777" w:rsidR="00320236" w:rsidRPr="00F9593A" w:rsidRDefault="00320236" w:rsidP="00320236">
      <w:pPr>
        <w:jc w:val="center"/>
        <w:rPr>
          <w:rFonts w:ascii="Lato" w:hAnsi="Lato"/>
          <w:b/>
          <w:bCs/>
          <w:sz w:val="32"/>
          <w:szCs w:val="32"/>
          <w:u w:val="single"/>
        </w:rPr>
      </w:pPr>
    </w:p>
    <w:p w14:paraId="3A2A51A4" w14:textId="77777777" w:rsidR="005C3686" w:rsidRPr="00F9593A" w:rsidRDefault="005C3686" w:rsidP="00320236">
      <w:pPr>
        <w:jc w:val="center"/>
        <w:rPr>
          <w:rFonts w:ascii="Lato" w:hAnsi="Lato"/>
          <w:b/>
          <w:bCs/>
          <w:sz w:val="32"/>
          <w:szCs w:val="32"/>
          <w:u w:val="single"/>
        </w:rPr>
      </w:pPr>
    </w:p>
    <w:p w14:paraId="0DA3B9E1" w14:textId="487135D0" w:rsidR="00320236" w:rsidRPr="00F9593A" w:rsidRDefault="00320236" w:rsidP="00320236">
      <w:pPr>
        <w:jc w:val="center"/>
        <w:rPr>
          <w:rFonts w:ascii="Lato" w:hAnsi="Lato"/>
          <w:b/>
          <w:bCs/>
          <w:sz w:val="32"/>
          <w:szCs w:val="32"/>
          <w:u w:val="single"/>
        </w:rPr>
      </w:pPr>
      <w:r w:rsidRPr="00F9593A">
        <w:rPr>
          <w:rFonts w:ascii="Lato" w:hAnsi="Lato"/>
          <w:b/>
          <w:bCs/>
          <w:sz w:val="32"/>
          <w:szCs w:val="32"/>
          <w:u w:val="single"/>
        </w:rPr>
        <w:lastRenderedPageBreak/>
        <w:t xml:space="preserve">HOW TO ADD A RECORD TO YOUR RECORD OF EXPERIENCE </w:t>
      </w:r>
    </w:p>
    <w:p w14:paraId="5D1EB6FE" w14:textId="561B4C46" w:rsidR="00320236" w:rsidRPr="00F9593A" w:rsidRDefault="00320236" w:rsidP="00320236">
      <w:pPr>
        <w:pStyle w:val="ListParagraph"/>
        <w:ind w:left="5760" w:firstLine="720"/>
        <w:rPr>
          <w:rFonts w:ascii="Lato" w:hAnsi="Lato"/>
          <w:b/>
          <w:bCs/>
          <w:color w:val="FF0000"/>
          <w:sz w:val="28"/>
          <w:szCs w:val="28"/>
        </w:rPr>
      </w:pPr>
      <w:r w:rsidRPr="00F9593A">
        <w:rPr>
          <w:rFonts w:ascii="Lato" w:hAnsi="Lato"/>
          <w:b/>
          <w:bCs/>
          <w:color w:val="FF0000"/>
          <w:sz w:val="28"/>
          <w:szCs w:val="28"/>
        </w:rPr>
        <w:t xml:space="preserve">CLICK ON ‘ADD RECORD’ </w:t>
      </w:r>
    </w:p>
    <w:p w14:paraId="7E5F0855" w14:textId="6F071DAD" w:rsidR="00320236" w:rsidRPr="00F9593A" w:rsidRDefault="00320236" w:rsidP="00320236">
      <w:pPr>
        <w:jc w:val="center"/>
        <w:rPr>
          <w:rFonts w:ascii="Lato" w:hAnsi="Lato"/>
          <w:sz w:val="24"/>
          <w:szCs w:val="24"/>
        </w:rPr>
      </w:pPr>
      <w:r w:rsidRPr="00F9593A">
        <w:rPr>
          <w:rFonts w:ascii="Lato" w:hAnsi="Lato"/>
          <w:noProof/>
        </w:rPr>
        <w:drawing>
          <wp:inline distT="0" distB="0" distL="0" distR="0" wp14:anchorId="3BAED080" wp14:editId="57494693">
            <wp:extent cx="9220835" cy="47625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rotWithShape="1">
                    <a:blip r:embed="rId81"/>
                    <a:srcRect l="8800" t="17242" r="51486" b="75074"/>
                    <a:stretch/>
                  </pic:blipFill>
                  <pic:spPr bwMode="auto">
                    <a:xfrm>
                      <a:off x="0" y="0"/>
                      <a:ext cx="9894516" cy="511045"/>
                    </a:xfrm>
                    <a:prstGeom prst="rect">
                      <a:avLst/>
                    </a:prstGeom>
                    <a:ln>
                      <a:noFill/>
                    </a:ln>
                    <a:extLst>
                      <a:ext uri="{53640926-AAD7-44D8-BBD7-CCE9431645EC}">
                        <a14:shadowObscured xmlns:a14="http://schemas.microsoft.com/office/drawing/2010/main"/>
                      </a:ext>
                    </a:extLst>
                  </pic:spPr>
                </pic:pic>
              </a:graphicData>
            </a:graphic>
          </wp:inline>
        </w:drawing>
      </w:r>
    </w:p>
    <w:p w14:paraId="1ECFB1D2" w14:textId="77777777" w:rsidR="00320236" w:rsidRPr="00F9593A" w:rsidRDefault="00320236" w:rsidP="00320236">
      <w:pPr>
        <w:jc w:val="center"/>
        <w:rPr>
          <w:rFonts w:ascii="Lato" w:hAnsi="Lato"/>
          <w:b/>
          <w:bCs/>
          <w:color w:val="FF0000"/>
          <w:sz w:val="28"/>
          <w:szCs w:val="28"/>
        </w:rPr>
      </w:pPr>
      <w:r w:rsidRPr="00F9593A">
        <w:rPr>
          <w:rFonts w:ascii="Lato" w:hAnsi="Lato"/>
          <w:b/>
          <w:bCs/>
          <w:color w:val="FF0000"/>
          <w:sz w:val="28"/>
          <w:szCs w:val="28"/>
        </w:rPr>
        <w:t>COMPLETE ALL FIELDS FROM THE DIAGRAMS BELOW, SELECTING OPTIONS FROM THE DROP-DOWN MENUS AS APPLICABLE</w:t>
      </w:r>
    </w:p>
    <w:p w14:paraId="20E59264" w14:textId="3E6AD7EA" w:rsidR="00320236" w:rsidRPr="00F9593A" w:rsidRDefault="00FD77CA" w:rsidP="00320236">
      <w:pPr>
        <w:jc w:val="center"/>
        <w:rPr>
          <w:rFonts w:ascii="Lato" w:hAnsi="Lato"/>
          <w:b/>
          <w:bCs/>
          <w:color w:val="FF0000"/>
          <w:sz w:val="28"/>
          <w:szCs w:val="28"/>
        </w:rPr>
      </w:pPr>
      <w:r w:rsidRPr="00F9593A">
        <w:rPr>
          <w:rFonts w:ascii="Lato" w:hAnsi="Lato"/>
          <w:noProof/>
        </w:rPr>
        <w:drawing>
          <wp:anchor distT="0" distB="0" distL="114300" distR="114300" simplePos="0" relativeHeight="251658269" behindDoc="0" locked="0" layoutInCell="1" allowOverlap="1" wp14:anchorId="65FBC342" wp14:editId="78245D62">
            <wp:simplePos x="0" y="0"/>
            <wp:positionH relativeFrom="column">
              <wp:posOffset>664210</wp:posOffset>
            </wp:positionH>
            <wp:positionV relativeFrom="paragraph">
              <wp:posOffset>281939</wp:posOffset>
            </wp:positionV>
            <wp:extent cx="8731795" cy="4010025"/>
            <wp:effectExtent l="0" t="0" r="0" b="0"/>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rotWithShape="1">
                    <a:blip r:embed="rId82">
                      <a:extLst>
                        <a:ext uri="{28A0092B-C50C-407E-A947-70E740481C1C}">
                          <a14:useLocalDpi xmlns:a14="http://schemas.microsoft.com/office/drawing/2010/main" val="0"/>
                        </a:ext>
                      </a:extLst>
                    </a:blip>
                    <a:srcRect l="10834" t="15763" r="51806" b="23235"/>
                    <a:stretch/>
                  </pic:blipFill>
                  <pic:spPr bwMode="auto">
                    <a:xfrm>
                      <a:off x="0" y="0"/>
                      <a:ext cx="8734495" cy="4011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236" w:rsidRPr="00F9593A">
        <w:rPr>
          <w:rFonts w:ascii="Lato" w:hAnsi="Lato"/>
          <w:b/>
          <w:bCs/>
          <w:color w:val="FF0000"/>
          <w:sz w:val="28"/>
          <w:szCs w:val="28"/>
        </w:rPr>
        <w:t>CLICK SAVE. YOU CAN AMEND ANY ENTRY CLICKING ‘EDIT’</w:t>
      </w:r>
    </w:p>
    <w:p w14:paraId="222DDCA6" w14:textId="66CC15BD" w:rsidR="00320236" w:rsidRPr="00F9593A" w:rsidRDefault="00320236" w:rsidP="00320236">
      <w:pPr>
        <w:jc w:val="center"/>
        <w:rPr>
          <w:rFonts w:ascii="Lato" w:hAnsi="Lato"/>
          <w:b/>
          <w:bCs/>
          <w:color w:val="FF0000"/>
          <w:sz w:val="28"/>
          <w:szCs w:val="28"/>
        </w:rPr>
      </w:pPr>
    </w:p>
    <w:p w14:paraId="5476895F" w14:textId="258EB6CA" w:rsidR="00320236" w:rsidRPr="00F9593A" w:rsidRDefault="00320236" w:rsidP="00320236">
      <w:pPr>
        <w:jc w:val="center"/>
        <w:rPr>
          <w:rFonts w:ascii="Lato" w:hAnsi="Lato"/>
          <w:b/>
          <w:bCs/>
          <w:color w:val="FF0000"/>
          <w:sz w:val="28"/>
          <w:szCs w:val="28"/>
          <w:u w:val="single"/>
        </w:rPr>
      </w:pPr>
      <w:r w:rsidRPr="00F9593A">
        <w:rPr>
          <w:rFonts w:ascii="Lato" w:hAnsi="Lato"/>
          <w:noProof/>
        </w:rPr>
        <w:lastRenderedPageBreak/>
        <w:drawing>
          <wp:inline distT="0" distB="0" distL="0" distR="0" wp14:anchorId="09A9BF25" wp14:editId="0D735C90">
            <wp:extent cx="7289165" cy="6082651"/>
            <wp:effectExtent l="0" t="0" r="6985"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83"/>
                    <a:srcRect l="12360" t="19243" r="52570" b="16722"/>
                    <a:stretch/>
                  </pic:blipFill>
                  <pic:spPr bwMode="auto">
                    <a:xfrm>
                      <a:off x="0" y="0"/>
                      <a:ext cx="7289165" cy="6082651"/>
                    </a:xfrm>
                    <a:prstGeom prst="rect">
                      <a:avLst/>
                    </a:prstGeom>
                    <a:ln>
                      <a:noFill/>
                    </a:ln>
                    <a:extLst>
                      <a:ext uri="{53640926-AAD7-44D8-BBD7-CCE9431645EC}">
                        <a14:shadowObscured xmlns:a14="http://schemas.microsoft.com/office/drawing/2010/main"/>
                      </a:ext>
                    </a:extLst>
                  </pic:spPr>
                </pic:pic>
              </a:graphicData>
            </a:graphic>
          </wp:inline>
        </w:drawing>
      </w:r>
    </w:p>
    <w:p w14:paraId="6280DCC6" w14:textId="7CEC361E" w:rsidR="00320236" w:rsidRPr="00F9593A" w:rsidRDefault="00320236" w:rsidP="00320236">
      <w:pPr>
        <w:jc w:val="center"/>
        <w:rPr>
          <w:rFonts w:ascii="Lato" w:hAnsi="Lato"/>
          <w:b/>
          <w:bCs/>
          <w:color w:val="FF0000"/>
          <w:sz w:val="28"/>
          <w:szCs w:val="28"/>
          <w:u w:val="single"/>
        </w:rPr>
      </w:pPr>
      <w:r w:rsidRPr="00F9593A">
        <w:rPr>
          <w:rFonts w:ascii="Lato" w:hAnsi="Lato"/>
          <w:noProof/>
        </w:rPr>
        <w:lastRenderedPageBreak/>
        <w:drawing>
          <wp:inline distT="0" distB="0" distL="0" distR="0" wp14:anchorId="127EE151" wp14:editId="075B9992">
            <wp:extent cx="7371617" cy="5589905"/>
            <wp:effectExtent l="0" t="0" r="1270" b="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rotWithShape="1">
                    <a:blip r:embed="rId84"/>
                    <a:srcRect l="12554" t="16898" r="52497" b="7192"/>
                    <a:stretch/>
                  </pic:blipFill>
                  <pic:spPr bwMode="auto">
                    <a:xfrm>
                      <a:off x="0" y="0"/>
                      <a:ext cx="7474366" cy="5667820"/>
                    </a:xfrm>
                    <a:prstGeom prst="rect">
                      <a:avLst/>
                    </a:prstGeom>
                    <a:ln>
                      <a:noFill/>
                    </a:ln>
                    <a:extLst>
                      <a:ext uri="{53640926-AAD7-44D8-BBD7-CCE9431645EC}">
                        <a14:shadowObscured xmlns:a14="http://schemas.microsoft.com/office/drawing/2010/main"/>
                      </a:ext>
                    </a:extLst>
                  </pic:spPr>
                </pic:pic>
              </a:graphicData>
            </a:graphic>
          </wp:inline>
        </w:drawing>
      </w:r>
    </w:p>
    <w:p w14:paraId="04A27AEA" w14:textId="30718D8A" w:rsidR="00320236" w:rsidRPr="00F9593A" w:rsidRDefault="00320236" w:rsidP="00320236">
      <w:pPr>
        <w:jc w:val="center"/>
        <w:rPr>
          <w:rFonts w:ascii="Lato" w:hAnsi="Lato"/>
          <w:b/>
          <w:bCs/>
          <w:color w:val="FF0000"/>
          <w:sz w:val="28"/>
          <w:szCs w:val="28"/>
          <w:u w:val="single"/>
        </w:rPr>
      </w:pPr>
      <w:r w:rsidRPr="00F9593A">
        <w:rPr>
          <w:rFonts w:ascii="Lato" w:hAnsi="Lato"/>
          <w:b/>
          <w:bCs/>
          <w:color w:val="FF0000"/>
          <w:sz w:val="28"/>
          <w:szCs w:val="28"/>
          <w:u w:val="single"/>
        </w:rPr>
        <w:t>ONCE ALL FIELDS ABOVE HAVE BEEN COMPLETED CLICK SAVE</w:t>
      </w:r>
      <w:r w:rsidR="00C17566" w:rsidRPr="00F9593A">
        <w:rPr>
          <w:rFonts w:ascii="Lato" w:hAnsi="Lato"/>
          <w:b/>
          <w:bCs/>
          <w:color w:val="FF0000"/>
          <w:sz w:val="28"/>
          <w:szCs w:val="28"/>
          <w:u w:val="single"/>
        </w:rPr>
        <w:t xml:space="preserve">. </w:t>
      </w:r>
      <w:r w:rsidRPr="00F9593A">
        <w:rPr>
          <w:rFonts w:ascii="Lato" w:hAnsi="Lato"/>
          <w:b/>
          <w:bCs/>
          <w:color w:val="FF0000"/>
          <w:sz w:val="28"/>
          <w:szCs w:val="28"/>
          <w:u w:val="single"/>
        </w:rPr>
        <w:t>YOU CAN AMEND ANY ENTRY CLICKING ‘EDIT’</w:t>
      </w:r>
    </w:p>
    <w:p w14:paraId="68521475" w14:textId="77777777" w:rsidR="00320236" w:rsidRPr="00F9593A" w:rsidRDefault="00320236" w:rsidP="00320236">
      <w:pPr>
        <w:jc w:val="center"/>
        <w:rPr>
          <w:rFonts w:ascii="Lato" w:hAnsi="Lato"/>
          <w:b/>
          <w:bCs/>
          <w:sz w:val="32"/>
          <w:szCs w:val="32"/>
          <w:u w:val="single"/>
        </w:rPr>
      </w:pPr>
      <w:r w:rsidRPr="00F9593A">
        <w:rPr>
          <w:rFonts w:ascii="Lato" w:hAnsi="Lato"/>
          <w:b/>
          <w:bCs/>
          <w:sz w:val="32"/>
          <w:szCs w:val="32"/>
          <w:u w:val="single"/>
        </w:rPr>
        <w:lastRenderedPageBreak/>
        <w:t>STEP 3 – EXPORTING/DOWNLOADING YOUR RECORD OF EXPERIENCE</w:t>
      </w:r>
    </w:p>
    <w:p w14:paraId="2FE7C836" w14:textId="77777777" w:rsidR="00320236" w:rsidRPr="00F9593A" w:rsidRDefault="00320236" w:rsidP="00320236">
      <w:pPr>
        <w:pStyle w:val="ListParagraph"/>
        <w:jc w:val="center"/>
        <w:rPr>
          <w:rFonts w:ascii="Lato" w:hAnsi="Lato"/>
          <w:b/>
          <w:bCs/>
          <w:color w:val="FF0000"/>
          <w:sz w:val="28"/>
          <w:szCs w:val="28"/>
        </w:rPr>
      </w:pPr>
      <w:r w:rsidRPr="00F9593A">
        <w:rPr>
          <w:rFonts w:ascii="Lato" w:hAnsi="Lato"/>
          <w:b/>
          <w:bCs/>
          <w:color w:val="FF0000"/>
          <w:sz w:val="28"/>
          <w:szCs w:val="28"/>
        </w:rPr>
        <w:t>TO EXPORT YOUR RECORD OF EXPERIENCE, CLICK ON ‘EXPORT’</w:t>
      </w:r>
    </w:p>
    <w:p w14:paraId="69F8952F" w14:textId="77777777" w:rsidR="00320236" w:rsidRPr="00F9593A" w:rsidRDefault="00320236" w:rsidP="00320236">
      <w:pPr>
        <w:jc w:val="center"/>
        <w:rPr>
          <w:rFonts w:ascii="Lato" w:hAnsi="Lato"/>
          <w:sz w:val="24"/>
          <w:szCs w:val="24"/>
        </w:rPr>
      </w:pPr>
      <w:r w:rsidRPr="00F9593A">
        <w:rPr>
          <w:rFonts w:ascii="Lato" w:hAnsi="Lato"/>
          <w:noProof/>
        </w:rPr>
        <w:drawing>
          <wp:inline distT="0" distB="0" distL="0" distR="0" wp14:anchorId="3677F6C7" wp14:editId="28E4946C">
            <wp:extent cx="7581900" cy="617220"/>
            <wp:effectExtent l="38100" t="38100" r="47625" b="3048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rotWithShape="1">
                    <a:blip r:embed="rId81"/>
                    <a:srcRect l="9254" t="14893" r="52270" b="73436"/>
                    <a:stretch/>
                  </pic:blipFill>
                  <pic:spPr bwMode="auto">
                    <a:xfrm>
                      <a:off x="0" y="0"/>
                      <a:ext cx="7581900" cy="617220"/>
                    </a:xfrm>
                    <a:prstGeom prst="rect">
                      <a:avLst/>
                    </a:prstGeom>
                    <a:ln w="254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80168D" w14:textId="77777777" w:rsidR="00320236" w:rsidRPr="00F9593A" w:rsidRDefault="00320236" w:rsidP="00320236">
      <w:pPr>
        <w:ind w:left="5760" w:firstLine="720"/>
        <w:rPr>
          <w:rFonts w:ascii="Lato" w:hAnsi="Lato"/>
          <w:b/>
          <w:bCs/>
          <w:color w:val="FF0000"/>
          <w:sz w:val="28"/>
          <w:szCs w:val="28"/>
        </w:rPr>
      </w:pPr>
      <w:r w:rsidRPr="00F9593A">
        <w:rPr>
          <w:rFonts w:ascii="Lato" w:hAnsi="Lato"/>
          <w:b/>
          <w:bCs/>
          <w:color w:val="FF0000"/>
          <w:sz w:val="28"/>
          <w:szCs w:val="28"/>
        </w:rPr>
        <w:t xml:space="preserve">           CLICK ‘OK’</w:t>
      </w:r>
    </w:p>
    <w:p w14:paraId="4CEDD6F8" w14:textId="77777777" w:rsidR="00320236" w:rsidRPr="00F9593A" w:rsidRDefault="00320236" w:rsidP="00320236">
      <w:pPr>
        <w:jc w:val="center"/>
        <w:rPr>
          <w:rFonts w:ascii="Lato" w:hAnsi="Lato"/>
          <w:sz w:val="24"/>
          <w:szCs w:val="24"/>
        </w:rPr>
      </w:pPr>
      <w:r w:rsidRPr="00F9593A">
        <w:rPr>
          <w:rFonts w:ascii="Lato" w:hAnsi="Lato"/>
          <w:noProof/>
        </w:rPr>
        <w:drawing>
          <wp:inline distT="0" distB="0" distL="0" distR="0" wp14:anchorId="2B64A8FE" wp14:editId="4FB3F40F">
            <wp:extent cx="2218055" cy="580885"/>
            <wp:effectExtent l="38100" t="38100" r="29845" b="29210"/>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85"/>
                    <a:srcRect l="26727" t="21701" r="67968" b="72936"/>
                    <a:stretch/>
                  </pic:blipFill>
                  <pic:spPr bwMode="auto">
                    <a:xfrm>
                      <a:off x="0" y="0"/>
                      <a:ext cx="2218055" cy="580885"/>
                    </a:xfrm>
                    <a:prstGeom prst="rect">
                      <a:avLst/>
                    </a:prstGeom>
                    <a:ln w="25400">
                      <a:solidFill>
                        <a:schemeClr val="accent1"/>
                      </a:solidFill>
                    </a:ln>
                    <a:extLst>
                      <a:ext uri="{53640926-AAD7-44D8-BBD7-CCE9431645EC}">
                        <a14:shadowObscured xmlns:a14="http://schemas.microsoft.com/office/drawing/2010/main"/>
                      </a:ext>
                    </a:extLst>
                  </pic:spPr>
                </pic:pic>
              </a:graphicData>
            </a:graphic>
          </wp:inline>
        </w:drawing>
      </w:r>
    </w:p>
    <w:p w14:paraId="1157C1A7" w14:textId="2E9AF4B8" w:rsidR="00320236" w:rsidRPr="00F9593A" w:rsidRDefault="00320236" w:rsidP="00320236">
      <w:pPr>
        <w:pStyle w:val="ListParagraph"/>
        <w:ind w:left="5760" w:firstLine="720"/>
        <w:rPr>
          <w:rFonts w:ascii="Lato" w:hAnsi="Lato"/>
          <w:b/>
          <w:bCs/>
          <w:color w:val="FF0000"/>
          <w:sz w:val="28"/>
          <w:szCs w:val="28"/>
        </w:rPr>
      </w:pPr>
      <w:r w:rsidRPr="00F9593A">
        <w:rPr>
          <w:rFonts w:ascii="Lato" w:hAnsi="Lato"/>
          <w:b/>
          <w:bCs/>
          <w:color w:val="FF0000"/>
          <w:sz w:val="28"/>
          <w:szCs w:val="28"/>
        </w:rPr>
        <w:t xml:space="preserve">       CLICK ON ‘EXPORT’ </w:t>
      </w:r>
    </w:p>
    <w:p w14:paraId="6EACD8DD" w14:textId="7ACE99E8" w:rsidR="00320236" w:rsidRPr="00F9593A" w:rsidRDefault="0029688F" w:rsidP="00320236">
      <w:pPr>
        <w:pStyle w:val="ListParagraph"/>
        <w:jc w:val="center"/>
        <w:rPr>
          <w:rFonts w:ascii="Lato" w:hAnsi="Lato"/>
          <w:b/>
          <w:bCs/>
          <w:sz w:val="24"/>
          <w:szCs w:val="24"/>
        </w:rPr>
      </w:pPr>
      <w:r w:rsidRPr="00F9593A">
        <w:rPr>
          <w:rFonts w:ascii="Lato" w:hAnsi="Lato"/>
          <w:noProof/>
        </w:rPr>
        <w:drawing>
          <wp:inline distT="0" distB="0" distL="0" distR="0" wp14:anchorId="62F34C25" wp14:editId="4FF3E873">
            <wp:extent cx="7734300" cy="2181225"/>
            <wp:effectExtent l="38100" t="38100" r="38100" b="47625"/>
            <wp:docPr id="26" name="Picture 2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 Word&#10;&#10;Description automatically generated"/>
                    <pic:cNvPicPr/>
                  </pic:nvPicPr>
                  <pic:blipFill rotWithShape="1">
                    <a:blip r:embed="rId86">
                      <a:extLst>
                        <a:ext uri="{28A0092B-C50C-407E-A947-70E740481C1C}">
                          <a14:useLocalDpi xmlns:a14="http://schemas.microsoft.com/office/drawing/2010/main" val="0"/>
                        </a:ext>
                      </a:extLst>
                    </a:blip>
                    <a:srcRect l="10988" t="19877" r="51132" b="45510"/>
                    <a:stretch/>
                  </pic:blipFill>
                  <pic:spPr bwMode="auto">
                    <a:xfrm>
                      <a:off x="0" y="0"/>
                      <a:ext cx="7734300" cy="2181225"/>
                    </a:xfrm>
                    <a:prstGeom prst="rect">
                      <a:avLst/>
                    </a:prstGeom>
                    <a:ln w="25400">
                      <a:solidFill>
                        <a:schemeClr val="accent1"/>
                      </a:solidFill>
                    </a:ln>
                    <a:extLst>
                      <a:ext uri="{53640926-AAD7-44D8-BBD7-CCE9431645EC}">
                        <a14:shadowObscured xmlns:a14="http://schemas.microsoft.com/office/drawing/2010/main"/>
                      </a:ext>
                    </a:extLst>
                  </pic:spPr>
                </pic:pic>
              </a:graphicData>
            </a:graphic>
          </wp:inline>
        </w:drawing>
      </w:r>
    </w:p>
    <w:p w14:paraId="673629DE" w14:textId="77777777" w:rsidR="0029688F" w:rsidRPr="00F9593A" w:rsidRDefault="00320236" w:rsidP="0029688F">
      <w:pPr>
        <w:ind w:left="4320" w:firstLine="720"/>
        <w:rPr>
          <w:rFonts w:ascii="Lato" w:hAnsi="Lato"/>
          <w:b/>
          <w:bCs/>
          <w:color w:val="FF0000"/>
          <w:sz w:val="28"/>
          <w:szCs w:val="28"/>
        </w:rPr>
      </w:pPr>
      <w:r w:rsidRPr="00F9593A">
        <w:rPr>
          <w:rFonts w:ascii="Lato" w:hAnsi="Lato"/>
          <w:b/>
          <w:bCs/>
          <w:color w:val="FF0000"/>
          <w:sz w:val="28"/>
          <w:szCs w:val="28"/>
        </w:rPr>
        <w:t xml:space="preserve">                                        CLICK ‘OK’ </w:t>
      </w:r>
    </w:p>
    <w:p w14:paraId="7BDC7A3A" w14:textId="47A5F1A5" w:rsidR="00320236" w:rsidRPr="00F9593A" w:rsidRDefault="0029688F" w:rsidP="0029688F">
      <w:pPr>
        <w:ind w:left="4320" w:firstLine="720"/>
        <w:jc w:val="both"/>
        <w:rPr>
          <w:rFonts w:ascii="Lato" w:hAnsi="Lato"/>
          <w:b/>
          <w:bCs/>
          <w:sz w:val="24"/>
          <w:szCs w:val="24"/>
        </w:rPr>
      </w:pPr>
      <w:r w:rsidRPr="00F9593A">
        <w:rPr>
          <w:rFonts w:ascii="Lato" w:hAnsi="Lato"/>
          <w:noProof/>
        </w:rPr>
        <w:t xml:space="preserve">                                  </w:t>
      </w:r>
      <w:r w:rsidR="00320236" w:rsidRPr="00F9593A">
        <w:rPr>
          <w:rFonts w:ascii="Lato" w:hAnsi="Lato"/>
          <w:noProof/>
        </w:rPr>
        <w:drawing>
          <wp:inline distT="0" distB="0" distL="0" distR="0" wp14:anchorId="397EC370" wp14:editId="47FDFAF8">
            <wp:extent cx="1589405" cy="466725"/>
            <wp:effectExtent l="38100" t="38100" r="29845" b="47625"/>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rotWithShape="1">
                    <a:blip r:embed="rId87"/>
                    <a:srcRect l="76531" t="18004" r="19337" b="78138"/>
                    <a:stretch/>
                  </pic:blipFill>
                  <pic:spPr bwMode="auto">
                    <a:xfrm>
                      <a:off x="0" y="0"/>
                      <a:ext cx="1597597" cy="469131"/>
                    </a:xfrm>
                    <a:prstGeom prst="rect">
                      <a:avLst/>
                    </a:prstGeom>
                    <a:ln w="254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BD9E03" w14:textId="3829FFB4" w:rsidR="00320236" w:rsidRPr="00F9593A" w:rsidRDefault="00320236" w:rsidP="00320236">
      <w:pPr>
        <w:jc w:val="center"/>
        <w:rPr>
          <w:rFonts w:ascii="Lato" w:hAnsi="Lato"/>
          <w:b/>
          <w:bCs/>
          <w:color w:val="FF0000"/>
          <w:sz w:val="28"/>
          <w:szCs w:val="28"/>
        </w:rPr>
      </w:pPr>
      <w:r w:rsidRPr="00F9593A">
        <w:rPr>
          <w:rFonts w:ascii="Lato" w:hAnsi="Lato"/>
          <w:b/>
          <w:bCs/>
          <w:color w:val="FF0000"/>
          <w:sz w:val="28"/>
          <w:szCs w:val="28"/>
        </w:rPr>
        <w:lastRenderedPageBreak/>
        <w:t>CLICK OPEN FILE AND SAVE FILE</w:t>
      </w:r>
    </w:p>
    <w:p w14:paraId="5449EB12" w14:textId="77777777" w:rsidR="00320236" w:rsidRPr="00F9593A" w:rsidRDefault="00320236" w:rsidP="00320236">
      <w:pPr>
        <w:pStyle w:val="ListParagraph"/>
        <w:jc w:val="center"/>
        <w:rPr>
          <w:rFonts w:ascii="Lato" w:hAnsi="Lato"/>
          <w:b/>
          <w:bCs/>
          <w:sz w:val="24"/>
          <w:szCs w:val="24"/>
        </w:rPr>
      </w:pPr>
      <w:r w:rsidRPr="00F9593A">
        <w:rPr>
          <w:rFonts w:ascii="Lato" w:hAnsi="Lato"/>
          <w:noProof/>
        </w:rPr>
        <w:drawing>
          <wp:inline distT="0" distB="0" distL="0" distR="0" wp14:anchorId="13D9316C" wp14:editId="3702A89B">
            <wp:extent cx="5313850" cy="1799590"/>
            <wp:effectExtent l="38100" t="38100" r="39370" b="2921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88"/>
                    <a:srcRect l="35233" t="7758" r="53554" b="81285"/>
                    <a:stretch/>
                  </pic:blipFill>
                  <pic:spPr bwMode="auto">
                    <a:xfrm>
                      <a:off x="0" y="0"/>
                      <a:ext cx="5360110" cy="1815257"/>
                    </a:xfrm>
                    <a:prstGeom prst="rect">
                      <a:avLst/>
                    </a:prstGeom>
                    <a:ln w="25400">
                      <a:solidFill>
                        <a:schemeClr val="accent1"/>
                      </a:solidFill>
                    </a:ln>
                    <a:extLst>
                      <a:ext uri="{53640926-AAD7-44D8-BBD7-CCE9431645EC}">
                        <a14:shadowObscured xmlns:a14="http://schemas.microsoft.com/office/drawing/2010/main"/>
                      </a:ext>
                    </a:extLst>
                  </pic:spPr>
                </pic:pic>
              </a:graphicData>
            </a:graphic>
          </wp:inline>
        </w:drawing>
      </w:r>
    </w:p>
    <w:p w14:paraId="1F96CA7A" w14:textId="1147231A" w:rsidR="00320236" w:rsidRPr="00F9593A" w:rsidRDefault="00320236" w:rsidP="00320236">
      <w:pPr>
        <w:rPr>
          <w:rFonts w:ascii="Lato" w:hAnsi="Lato"/>
          <w:b/>
          <w:bCs/>
          <w:color w:val="FF0000"/>
          <w:sz w:val="28"/>
          <w:szCs w:val="28"/>
        </w:rPr>
      </w:pPr>
      <w:r w:rsidRPr="00F9593A">
        <w:rPr>
          <w:rFonts w:ascii="Lato" w:hAnsi="Lato"/>
          <w:b/>
          <w:bCs/>
          <w:color w:val="FF0000"/>
          <w:sz w:val="28"/>
          <w:szCs w:val="28"/>
        </w:rPr>
        <w:t xml:space="preserve">                                                                                                  </w:t>
      </w:r>
    </w:p>
    <w:p w14:paraId="662E60FE" w14:textId="77777777" w:rsidR="00961318" w:rsidRPr="00F9593A" w:rsidRDefault="00961318" w:rsidP="00961318">
      <w:pPr>
        <w:tabs>
          <w:tab w:val="left" w:pos="7088"/>
        </w:tabs>
        <w:jc w:val="center"/>
        <w:rPr>
          <w:rStyle w:val="Hyperlink"/>
          <w:rFonts w:ascii="Lato" w:hAnsi="Lato"/>
          <w:sz w:val="28"/>
          <w:szCs w:val="28"/>
        </w:rPr>
      </w:pPr>
    </w:p>
    <w:p w14:paraId="2333A519" w14:textId="77777777" w:rsidR="00961318" w:rsidRPr="00F9593A" w:rsidRDefault="00961318" w:rsidP="00961318">
      <w:pPr>
        <w:tabs>
          <w:tab w:val="left" w:pos="7088"/>
        </w:tabs>
        <w:jc w:val="center"/>
        <w:rPr>
          <w:rFonts w:ascii="Lato" w:hAnsi="Lato"/>
          <w:b/>
          <w:bCs/>
          <w:sz w:val="28"/>
          <w:szCs w:val="28"/>
        </w:rPr>
      </w:pPr>
    </w:p>
    <w:sectPr w:rsidR="00961318" w:rsidRPr="00F9593A" w:rsidSect="006F1F00">
      <w:pgSz w:w="16838" w:h="11906" w:orient="landscape"/>
      <w:pgMar w:top="1276" w:right="567" w:bottom="567" w:left="709" w:header="56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1B3FD0" w14:textId="77777777" w:rsidR="00EC02A2" w:rsidRDefault="00EC02A2" w:rsidP="00FE32FA">
      <w:pPr>
        <w:spacing w:after="0" w:line="240" w:lineRule="auto"/>
      </w:pPr>
      <w:r>
        <w:separator/>
      </w:r>
    </w:p>
  </w:endnote>
  <w:endnote w:type="continuationSeparator" w:id="0">
    <w:p w14:paraId="1E4C8E44" w14:textId="77777777" w:rsidR="00EC02A2" w:rsidRDefault="00EC02A2" w:rsidP="00FE32FA">
      <w:pPr>
        <w:spacing w:after="0" w:line="240" w:lineRule="auto"/>
      </w:pPr>
      <w:r>
        <w:continuationSeparator/>
      </w:r>
    </w:p>
  </w:endnote>
  <w:endnote w:type="continuationNotice" w:id="1">
    <w:p w14:paraId="1AD1B581" w14:textId="77777777" w:rsidR="00EC02A2" w:rsidRDefault="00EC02A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89B6DF" w14:textId="6ABADC74" w:rsidR="008A609C" w:rsidRDefault="008A609C">
    <w:pPr>
      <w:pStyle w:val="Footer"/>
      <w:jc w:val="right"/>
    </w:pPr>
  </w:p>
  <w:p w14:paraId="1787D9B2" w14:textId="77777777" w:rsidR="008A609C" w:rsidRDefault="008A60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25CBF6" w14:textId="77777777" w:rsidR="00EC02A2" w:rsidRDefault="00EC02A2" w:rsidP="00FE32FA">
      <w:pPr>
        <w:spacing w:after="0" w:line="240" w:lineRule="auto"/>
      </w:pPr>
      <w:r>
        <w:separator/>
      </w:r>
    </w:p>
  </w:footnote>
  <w:footnote w:type="continuationSeparator" w:id="0">
    <w:p w14:paraId="700F64FE" w14:textId="77777777" w:rsidR="00EC02A2" w:rsidRDefault="00EC02A2" w:rsidP="00FE32FA">
      <w:pPr>
        <w:spacing w:after="0" w:line="240" w:lineRule="auto"/>
      </w:pPr>
      <w:r>
        <w:continuationSeparator/>
      </w:r>
    </w:p>
  </w:footnote>
  <w:footnote w:type="continuationNotice" w:id="1">
    <w:p w14:paraId="0215BAC3" w14:textId="77777777" w:rsidR="00EC02A2" w:rsidRDefault="00EC02A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515F007C"/>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81503A60"/>
    <w:lvl w:ilvl="0" w:tplc="E38897AA">
      <w:start w:val="1"/>
      <w:numFmt w:val="decimal"/>
      <w:lvlText w:val="%1."/>
      <w:lvlJc w:val="left"/>
      <w:rPr>
        <w:color w:val="auto"/>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1220085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4DB127F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5"/>
    <w:multiLevelType w:val="hybridMultilevel"/>
    <w:tmpl w:val="0216231A"/>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06"/>
    <w:multiLevelType w:val="hybridMultilevel"/>
    <w:tmpl w:val="1F16E9E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07"/>
    <w:multiLevelType w:val="hybridMultilevel"/>
    <w:tmpl w:val="1190CDE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08"/>
    <w:multiLevelType w:val="hybridMultilevel"/>
    <w:tmpl w:val="66EF438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09"/>
    <w:multiLevelType w:val="hybridMultilevel"/>
    <w:tmpl w:val="140E0F7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0A"/>
    <w:multiLevelType w:val="hybridMultilevel"/>
    <w:tmpl w:val="3352255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325804B3"/>
    <w:multiLevelType w:val="hybridMultilevel"/>
    <w:tmpl w:val="5BDECA94"/>
    <w:lvl w:ilvl="0" w:tplc="44F62600">
      <w:numFmt w:val="bullet"/>
      <w:lvlText w:val=""/>
      <w:lvlJc w:val="left"/>
      <w:pPr>
        <w:ind w:left="720" w:hanging="360"/>
      </w:pPr>
      <w:rPr>
        <w:rFonts w:ascii="Symbol" w:eastAsia="Arial"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93F659F"/>
    <w:multiLevelType w:val="hybridMultilevel"/>
    <w:tmpl w:val="77BC0DF8"/>
    <w:lvl w:ilvl="0" w:tplc="CC603EF4">
      <w:numFmt w:val="bullet"/>
      <w:lvlText w:val=""/>
      <w:lvlJc w:val="left"/>
      <w:pPr>
        <w:ind w:left="720" w:hanging="360"/>
      </w:pPr>
      <w:rPr>
        <w:rFonts w:ascii="Symbol" w:eastAsia="Arial"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57945E9"/>
    <w:multiLevelType w:val="hybridMultilevel"/>
    <w:tmpl w:val="81503A60"/>
    <w:lvl w:ilvl="0" w:tplc="FFFFFFFF">
      <w:start w:val="1"/>
      <w:numFmt w:val="decimal"/>
      <w:lvlText w:val="%1."/>
      <w:lvlJc w:val="left"/>
      <w:rPr>
        <w:color w:val="auto"/>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5D4907D1"/>
    <w:multiLevelType w:val="hybridMultilevel"/>
    <w:tmpl w:val="C1A42E24"/>
    <w:lvl w:ilvl="0" w:tplc="55D68806">
      <w:numFmt w:val="bullet"/>
      <w:lvlText w:val=""/>
      <w:lvlJc w:val="left"/>
      <w:pPr>
        <w:ind w:left="720" w:hanging="360"/>
      </w:pPr>
      <w:rPr>
        <w:rFonts w:ascii="Symbol" w:eastAsia="Arial"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4F017C5"/>
    <w:multiLevelType w:val="hybridMultilevel"/>
    <w:tmpl w:val="B7C8F25A"/>
    <w:lvl w:ilvl="0" w:tplc="2E200C64">
      <w:numFmt w:val="bullet"/>
      <w:lvlText w:val=""/>
      <w:lvlJc w:val="left"/>
      <w:pPr>
        <w:ind w:left="720" w:hanging="360"/>
      </w:pPr>
      <w:rPr>
        <w:rFonts w:ascii="Symbol" w:eastAsia="Arial" w:hAnsi="Symbol" w:cstheme="minorBidi"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9950DB9"/>
    <w:multiLevelType w:val="hybridMultilevel"/>
    <w:tmpl w:val="58F8903A"/>
    <w:lvl w:ilvl="0" w:tplc="3536A0DA">
      <w:numFmt w:val="bullet"/>
      <w:lvlText w:val=""/>
      <w:lvlJc w:val="left"/>
      <w:pPr>
        <w:ind w:left="720" w:hanging="360"/>
      </w:pPr>
      <w:rPr>
        <w:rFonts w:ascii="Symbol" w:eastAsia="Arial"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EC34C4B"/>
    <w:multiLevelType w:val="hybridMultilevel"/>
    <w:tmpl w:val="626C5DAA"/>
    <w:lvl w:ilvl="0" w:tplc="44F62600">
      <w:numFmt w:val="bullet"/>
      <w:lvlText w:val=""/>
      <w:lvlJc w:val="left"/>
      <w:pPr>
        <w:ind w:left="720" w:hanging="360"/>
      </w:pPr>
      <w:rPr>
        <w:rFonts w:ascii="Symbol" w:eastAsia="Arial"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52819656">
    <w:abstractNumId w:val="0"/>
  </w:num>
  <w:num w:numId="2" w16cid:durableId="1230386624">
    <w:abstractNumId w:val="1"/>
  </w:num>
  <w:num w:numId="3" w16cid:durableId="1066610516">
    <w:abstractNumId w:val="2"/>
  </w:num>
  <w:num w:numId="4" w16cid:durableId="189492725">
    <w:abstractNumId w:val="13"/>
  </w:num>
  <w:num w:numId="5" w16cid:durableId="1959799173">
    <w:abstractNumId w:val="14"/>
  </w:num>
  <w:num w:numId="6" w16cid:durableId="523980018">
    <w:abstractNumId w:val="15"/>
  </w:num>
  <w:num w:numId="7" w16cid:durableId="990211400">
    <w:abstractNumId w:val="10"/>
  </w:num>
  <w:num w:numId="8" w16cid:durableId="1229609716">
    <w:abstractNumId w:val="3"/>
  </w:num>
  <w:num w:numId="9" w16cid:durableId="87850795">
    <w:abstractNumId w:val="4"/>
  </w:num>
  <w:num w:numId="10" w16cid:durableId="1425372982">
    <w:abstractNumId w:val="5"/>
  </w:num>
  <w:num w:numId="11" w16cid:durableId="354693358">
    <w:abstractNumId w:val="6"/>
  </w:num>
  <w:num w:numId="12" w16cid:durableId="1474178700">
    <w:abstractNumId w:val="16"/>
  </w:num>
  <w:num w:numId="13" w16cid:durableId="896282965">
    <w:abstractNumId w:val="7"/>
  </w:num>
  <w:num w:numId="14" w16cid:durableId="1275166625">
    <w:abstractNumId w:val="8"/>
  </w:num>
  <w:num w:numId="15" w16cid:durableId="989017668">
    <w:abstractNumId w:val="9"/>
  </w:num>
  <w:num w:numId="16" w16cid:durableId="1116144595">
    <w:abstractNumId w:val="12"/>
  </w:num>
  <w:num w:numId="17" w16cid:durableId="23752057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2FA"/>
    <w:rsid w:val="00010137"/>
    <w:rsid w:val="00012D7D"/>
    <w:rsid w:val="00014CB5"/>
    <w:rsid w:val="00031F1C"/>
    <w:rsid w:val="00046C7A"/>
    <w:rsid w:val="00053709"/>
    <w:rsid w:val="00055742"/>
    <w:rsid w:val="000615B6"/>
    <w:rsid w:val="000621AD"/>
    <w:rsid w:val="0006347B"/>
    <w:rsid w:val="00065C00"/>
    <w:rsid w:val="00074185"/>
    <w:rsid w:val="0008365E"/>
    <w:rsid w:val="00097144"/>
    <w:rsid w:val="000A2FED"/>
    <w:rsid w:val="000D6F00"/>
    <w:rsid w:val="000E1D03"/>
    <w:rsid w:val="000E5A51"/>
    <w:rsid w:val="00111171"/>
    <w:rsid w:val="0011490C"/>
    <w:rsid w:val="00116C26"/>
    <w:rsid w:val="0012052F"/>
    <w:rsid w:val="001272C8"/>
    <w:rsid w:val="00163BD8"/>
    <w:rsid w:val="00166C74"/>
    <w:rsid w:val="00166EC1"/>
    <w:rsid w:val="00167376"/>
    <w:rsid w:val="00182ABC"/>
    <w:rsid w:val="00184DDC"/>
    <w:rsid w:val="0019363A"/>
    <w:rsid w:val="00195240"/>
    <w:rsid w:val="001960C8"/>
    <w:rsid w:val="00196557"/>
    <w:rsid w:val="001966C0"/>
    <w:rsid w:val="001973B1"/>
    <w:rsid w:val="001A6D2C"/>
    <w:rsid w:val="001A7DC3"/>
    <w:rsid w:val="001A7E7F"/>
    <w:rsid w:val="001C4A7D"/>
    <w:rsid w:val="001E1A22"/>
    <w:rsid w:val="001E4C45"/>
    <w:rsid w:val="00200EB6"/>
    <w:rsid w:val="0020757A"/>
    <w:rsid w:val="00227C6C"/>
    <w:rsid w:val="00233598"/>
    <w:rsid w:val="00234E6C"/>
    <w:rsid w:val="002534F3"/>
    <w:rsid w:val="00272584"/>
    <w:rsid w:val="0029688F"/>
    <w:rsid w:val="002B41F5"/>
    <w:rsid w:val="002B774D"/>
    <w:rsid w:val="002C0DF3"/>
    <w:rsid w:val="002C181C"/>
    <w:rsid w:val="002E556C"/>
    <w:rsid w:val="002E5C08"/>
    <w:rsid w:val="00320236"/>
    <w:rsid w:val="00325DFB"/>
    <w:rsid w:val="00333B97"/>
    <w:rsid w:val="003459C2"/>
    <w:rsid w:val="00367259"/>
    <w:rsid w:val="00374B8A"/>
    <w:rsid w:val="0038177C"/>
    <w:rsid w:val="00382120"/>
    <w:rsid w:val="0038688B"/>
    <w:rsid w:val="003B22E9"/>
    <w:rsid w:val="003E1A00"/>
    <w:rsid w:val="00425A19"/>
    <w:rsid w:val="004351C4"/>
    <w:rsid w:val="004501B3"/>
    <w:rsid w:val="0045079A"/>
    <w:rsid w:val="00456285"/>
    <w:rsid w:val="00460D8D"/>
    <w:rsid w:val="00462CD1"/>
    <w:rsid w:val="00476BD1"/>
    <w:rsid w:val="0048168E"/>
    <w:rsid w:val="00482C9A"/>
    <w:rsid w:val="0049311F"/>
    <w:rsid w:val="004A01B2"/>
    <w:rsid w:val="004A3268"/>
    <w:rsid w:val="004B2462"/>
    <w:rsid w:val="004B4F83"/>
    <w:rsid w:val="004E4DB2"/>
    <w:rsid w:val="004E516D"/>
    <w:rsid w:val="005011B1"/>
    <w:rsid w:val="00512989"/>
    <w:rsid w:val="00512E78"/>
    <w:rsid w:val="0052747C"/>
    <w:rsid w:val="00541D30"/>
    <w:rsid w:val="00556284"/>
    <w:rsid w:val="00565BBB"/>
    <w:rsid w:val="00567D0B"/>
    <w:rsid w:val="005802CD"/>
    <w:rsid w:val="00593F33"/>
    <w:rsid w:val="00594385"/>
    <w:rsid w:val="005B2E2F"/>
    <w:rsid w:val="005C3686"/>
    <w:rsid w:val="005C3A09"/>
    <w:rsid w:val="005F4496"/>
    <w:rsid w:val="00600483"/>
    <w:rsid w:val="00605139"/>
    <w:rsid w:val="00621958"/>
    <w:rsid w:val="006332EB"/>
    <w:rsid w:val="00640EAC"/>
    <w:rsid w:val="00643358"/>
    <w:rsid w:val="00665E23"/>
    <w:rsid w:val="0068639D"/>
    <w:rsid w:val="00693297"/>
    <w:rsid w:val="006A1AE9"/>
    <w:rsid w:val="006D5344"/>
    <w:rsid w:val="006E054C"/>
    <w:rsid w:val="006E7A8F"/>
    <w:rsid w:val="006F1F00"/>
    <w:rsid w:val="006F4CD9"/>
    <w:rsid w:val="00710164"/>
    <w:rsid w:val="00714AFD"/>
    <w:rsid w:val="0074545E"/>
    <w:rsid w:val="007533AC"/>
    <w:rsid w:val="00762C57"/>
    <w:rsid w:val="00786C0A"/>
    <w:rsid w:val="007A5F65"/>
    <w:rsid w:val="007B4910"/>
    <w:rsid w:val="007B70E2"/>
    <w:rsid w:val="007C594E"/>
    <w:rsid w:val="007C66CA"/>
    <w:rsid w:val="007E4CAA"/>
    <w:rsid w:val="007E5F42"/>
    <w:rsid w:val="007F3BE9"/>
    <w:rsid w:val="0081506A"/>
    <w:rsid w:val="008150F4"/>
    <w:rsid w:val="00815D03"/>
    <w:rsid w:val="00832DDC"/>
    <w:rsid w:val="00836A91"/>
    <w:rsid w:val="008370B0"/>
    <w:rsid w:val="0084021B"/>
    <w:rsid w:val="00843088"/>
    <w:rsid w:val="008437A5"/>
    <w:rsid w:val="008618AB"/>
    <w:rsid w:val="00864B35"/>
    <w:rsid w:val="00873BA3"/>
    <w:rsid w:val="00887B58"/>
    <w:rsid w:val="008A1264"/>
    <w:rsid w:val="008A609C"/>
    <w:rsid w:val="008B6760"/>
    <w:rsid w:val="008B6826"/>
    <w:rsid w:val="008C0448"/>
    <w:rsid w:val="008C0F0C"/>
    <w:rsid w:val="008C5DE2"/>
    <w:rsid w:val="008E31F4"/>
    <w:rsid w:val="008E641F"/>
    <w:rsid w:val="0092081E"/>
    <w:rsid w:val="00923F45"/>
    <w:rsid w:val="009412AE"/>
    <w:rsid w:val="009414BF"/>
    <w:rsid w:val="00942B86"/>
    <w:rsid w:val="0096009A"/>
    <w:rsid w:val="00961318"/>
    <w:rsid w:val="00965150"/>
    <w:rsid w:val="00965266"/>
    <w:rsid w:val="009676B6"/>
    <w:rsid w:val="009A3B90"/>
    <w:rsid w:val="009C2AF6"/>
    <w:rsid w:val="009D7069"/>
    <w:rsid w:val="009F2BAF"/>
    <w:rsid w:val="009F72E6"/>
    <w:rsid w:val="00A017EB"/>
    <w:rsid w:val="00A57A09"/>
    <w:rsid w:val="00A66703"/>
    <w:rsid w:val="00A72A30"/>
    <w:rsid w:val="00A72BC4"/>
    <w:rsid w:val="00A80F84"/>
    <w:rsid w:val="00AA4505"/>
    <w:rsid w:val="00AB0685"/>
    <w:rsid w:val="00AD1657"/>
    <w:rsid w:val="00AE036C"/>
    <w:rsid w:val="00AF1700"/>
    <w:rsid w:val="00B019C1"/>
    <w:rsid w:val="00B0609C"/>
    <w:rsid w:val="00B06207"/>
    <w:rsid w:val="00B12187"/>
    <w:rsid w:val="00B32804"/>
    <w:rsid w:val="00B34937"/>
    <w:rsid w:val="00B416EF"/>
    <w:rsid w:val="00B53544"/>
    <w:rsid w:val="00B6504E"/>
    <w:rsid w:val="00B71041"/>
    <w:rsid w:val="00B71682"/>
    <w:rsid w:val="00B96A52"/>
    <w:rsid w:val="00B97DF4"/>
    <w:rsid w:val="00BA026C"/>
    <w:rsid w:val="00BB0C38"/>
    <w:rsid w:val="00BC52F3"/>
    <w:rsid w:val="00BC61D2"/>
    <w:rsid w:val="00BD25A6"/>
    <w:rsid w:val="00BE04FA"/>
    <w:rsid w:val="00BE21C9"/>
    <w:rsid w:val="00BE791D"/>
    <w:rsid w:val="00BF1EB9"/>
    <w:rsid w:val="00BF45C0"/>
    <w:rsid w:val="00C0418E"/>
    <w:rsid w:val="00C17566"/>
    <w:rsid w:val="00C24DEE"/>
    <w:rsid w:val="00C27B7C"/>
    <w:rsid w:val="00C33BCE"/>
    <w:rsid w:val="00C36C4F"/>
    <w:rsid w:val="00C40054"/>
    <w:rsid w:val="00C40D36"/>
    <w:rsid w:val="00C56358"/>
    <w:rsid w:val="00C74F09"/>
    <w:rsid w:val="00C756DA"/>
    <w:rsid w:val="00C76747"/>
    <w:rsid w:val="00C91C71"/>
    <w:rsid w:val="00CB57BC"/>
    <w:rsid w:val="00CD729B"/>
    <w:rsid w:val="00CF48B1"/>
    <w:rsid w:val="00D0370C"/>
    <w:rsid w:val="00D03F38"/>
    <w:rsid w:val="00D30803"/>
    <w:rsid w:val="00D34E45"/>
    <w:rsid w:val="00D40809"/>
    <w:rsid w:val="00D5157E"/>
    <w:rsid w:val="00D81D19"/>
    <w:rsid w:val="00D9103E"/>
    <w:rsid w:val="00DB0E68"/>
    <w:rsid w:val="00DB52C5"/>
    <w:rsid w:val="00DD5730"/>
    <w:rsid w:val="00DD73BC"/>
    <w:rsid w:val="00DF4F4E"/>
    <w:rsid w:val="00E0016F"/>
    <w:rsid w:val="00E04D82"/>
    <w:rsid w:val="00E05945"/>
    <w:rsid w:val="00E20E9E"/>
    <w:rsid w:val="00E63F77"/>
    <w:rsid w:val="00E659E9"/>
    <w:rsid w:val="00E77333"/>
    <w:rsid w:val="00E95606"/>
    <w:rsid w:val="00EC02A2"/>
    <w:rsid w:val="00EC1165"/>
    <w:rsid w:val="00ED30D4"/>
    <w:rsid w:val="00F00B27"/>
    <w:rsid w:val="00F03397"/>
    <w:rsid w:val="00F068BD"/>
    <w:rsid w:val="00F1210B"/>
    <w:rsid w:val="00F15FA0"/>
    <w:rsid w:val="00F16F05"/>
    <w:rsid w:val="00F423BE"/>
    <w:rsid w:val="00F4785D"/>
    <w:rsid w:val="00F75044"/>
    <w:rsid w:val="00F7568B"/>
    <w:rsid w:val="00F9593A"/>
    <w:rsid w:val="00F9698D"/>
    <w:rsid w:val="00FA35AE"/>
    <w:rsid w:val="00FB054F"/>
    <w:rsid w:val="00FB7B03"/>
    <w:rsid w:val="00FB7F75"/>
    <w:rsid w:val="00FC16A1"/>
    <w:rsid w:val="00FD0ED1"/>
    <w:rsid w:val="00FD117E"/>
    <w:rsid w:val="00FD6E5B"/>
    <w:rsid w:val="00FD77CA"/>
    <w:rsid w:val="00FE13F0"/>
    <w:rsid w:val="00FE2569"/>
    <w:rsid w:val="00FE32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6C2517"/>
  <w15:chartTrackingRefBased/>
  <w15:docId w15:val="{6424077E-E51D-4DAC-B265-E077551C4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32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32FA"/>
  </w:style>
  <w:style w:type="paragraph" w:styleId="Footer">
    <w:name w:val="footer"/>
    <w:basedOn w:val="Normal"/>
    <w:link w:val="FooterChar"/>
    <w:uiPriority w:val="99"/>
    <w:unhideWhenUsed/>
    <w:rsid w:val="00FE32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32FA"/>
  </w:style>
  <w:style w:type="character" w:styleId="Hyperlink">
    <w:name w:val="Hyperlink"/>
    <w:basedOn w:val="DefaultParagraphFont"/>
    <w:uiPriority w:val="99"/>
    <w:unhideWhenUsed/>
    <w:rsid w:val="00565BBB"/>
    <w:rPr>
      <w:color w:val="0563C1" w:themeColor="hyperlink"/>
      <w:u w:val="single"/>
    </w:rPr>
  </w:style>
  <w:style w:type="character" w:styleId="UnresolvedMention">
    <w:name w:val="Unresolved Mention"/>
    <w:basedOn w:val="DefaultParagraphFont"/>
    <w:uiPriority w:val="99"/>
    <w:semiHidden/>
    <w:unhideWhenUsed/>
    <w:rsid w:val="00565BBB"/>
    <w:rPr>
      <w:color w:val="605E5C"/>
      <w:shd w:val="clear" w:color="auto" w:fill="E1DFDD"/>
    </w:rPr>
  </w:style>
  <w:style w:type="paragraph" w:styleId="ListParagraph">
    <w:name w:val="List Paragraph"/>
    <w:basedOn w:val="Normal"/>
    <w:uiPriority w:val="34"/>
    <w:qFormat/>
    <w:rsid w:val="00565BBB"/>
    <w:pPr>
      <w:ind w:left="720"/>
      <w:contextualSpacing/>
    </w:pPr>
  </w:style>
  <w:style w:type="character" w:styleId="Strong">
    <w:name w:val="Strong"/>
    <w:basedOn w:val="DefaultParagraphFont"/>
    <w:uiPriority w:val="22"/>
    <w:qFormat/>
    <w:rsid w:val="007F3BE9"/>
    <w:rPr>
      <w:b/>
      <w:bCs/>
    </w:rPr>
  </w:style>
  <w:style w:type="paragraph" w:styleId="BodyText">
    <w:name w:val="Body Text"/>
    <w:basedOn w:val="Normal"/>
    <w:link w:val="BodyTextChar"/>
    <w:uiPriority w:val="1"/>
    <w:qFormat/>
    <w:rsid w:val="00EC1165"/>
    <w:pPr>
      <w:widowControl w:val="0"/>
      <w:autoSpaceDE w:val="0"/>
      <w:autoSpaceDN w:val="0"/>
      <w:spacing w:after="0" w:line="240" w:lineRule="auto"/>
    </w:pPr>
    <w:rPr>
      <w:rFonts w:ascii="Lato" w:eastAsia="Lato" w:hAnsi="Lato" w:cs="Lato"/>
      <w:sz w:val="20"/>
      <w:szCs w:val="20"/>
    </w:rPr>
  </w:style>
  <w:style w:type="character" w:customStyle="1" w:styleId="BodyTextChar">
    <w:name w:val="Body Text Char"/>
    <w:basedOn w:val="DefaultParagraphFont"/>
    <w:link w:val="BodyText"/>
    <w:uiPriority w:val="1"/>
    <w:rsid w:val="00EC1165"/>
    <w:rPr>
      <w:rFonts w:ascii="Lato" w:eastAsia="Lato" w:hAnsi="Lato" w:cs="Lato"/>
      <w:sz w:val="20"/>
      <w:szCs w:val="20"/>
    </w:rPr>
  </w:style>
  <w:style w:type="paragraph" w:styleId="NoSpacing">
    <w:name w:val="No Spacing"/>
    <w:uiPriority w:val="1"/>
    <w:qFormat/>
    <w:rsid w:val="00C56358"/>
    <w:pPr>
      <w:spacing w:after="0" w:line="240" w:lineRule="auto"/>
    </w:pPr>
  </w:style>
  <w:style w:type="character" w:styleId="FollowedHyperlink">
    <w:name w:val="FollowedHyperlink"/>
    <w:basedOn w:val="DefaultParagraphFont"/>
    <w:uiPriority w:val="99"/>
    <w:semiHidden/>
    <w:unhideWhenUsed/>
    <w:rsid w:val="00476BD1"/>
    <w:rPr>
      <w:color w:val="954F72" w:themeColor="followedHyperlink"/>
      <w:u w:val="single"/>
    </w:rPr>
  </w:style>
  <w:style w:type="table" w:styleId="TableGrid">
    <w:name w:val="Table Grid"/>
    <w:basedOn w:val="TableNormal"/>
    <w:uiPriority w:val="39"/>
    <w:rsid w:val="00BE21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07454898">
      <w:bodyDiv w:val="1"/>
      <w:marLeft w:val="0"/>
      <w:marRight w:val="0"/>
      <w:marTop w:val="0"/>
      <w:marBottom w:val="0"/>
      <w:divBdr>
        <w:top w:val="none" w:sz="0" w:space="0" w:color="auto"/>
        <w:left w:val="none" w:sz="0" w:space="0" w:color="auto"/>
        <w:bottom w:val="none" w:sz="0" w:space="0" w:color="auto"/>
        <w:right w:val="none" w:sz="0" w:space="0" w:color="auto"/>
      </w:divBdr>
    </w:div>
    <w:div w:id="1545410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afeo.net/" TargetMode="External"/><Relationship Id="rId21" Type="http://schemas.openxmlformats.org/officeDocument/2006/relationships/hyperlink" Target="mailto:nskedgel@englandathletics.org" TargetMode="External"/><Relationship Id="rId42" Type="http://schemas.openxmlformats.org/officeDocument/2006/relationships/hyperlink" Target="mailto:officialsaccreditation@englandathletics.org" TargetMode="External"/><Relationship Id="rId47" Type="http://schemas.openxmlformats.org/officeDocument/2006/relationships/diagramColors" Target="diagrams/colors2.xml"/><Relationship Id="rId63" Type="http://schemas.openxmlformats.org/officeDocument/2006/relationships/hyperlink" Target="mailto:Nicholas.folwell@btinternet.com" TargetMode="External"/><Relationship Id="rId68" Type="http://schemas.microsoft.com/office/2007/relationships/diagramDrawing" Target="diagrams/drawing4.xml"/><Relationship Id="rId84" Type="http://schemas.openxmlformats.org/officeDocument/2006/relationships/image" Target="media/image24.png"/><Relationship Id="rId89"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hyperlink" Target="https://www.athleticshub.co.uk/course-list/eng?what=Safeguarding&amp;_ga=2.143923133.927372852.1699366366-822392467.1691394568" TargetMode="External"/><Relationship Id="rId37" Type="http://schemas.openxmlformats.org/officeDocument/2006/relationships/diagramData" Target="diagrams/data1.xml"/><Relationship Id="rId53" Type="http://schemas.openxmlformats.org/officeDocument/2006/relationships/diagramData" Target="diagrams/data3.xml"/><Relationship Id="rId58" Type="http://schemas.openxmlformats.org/officeDocument/2006/relationships/hyperlink" Target="mailto:ArwelWilliams@aol.com" TargetMode="External"/><Relationship Id="rId74" Type="http://schemas.openxmlformats.org/officeDocument/2006/relationships/hyperlink" Target="mailto:lfryer@englandathletics.org" TargetMode="External"/><Relationship Id="rId79" Type="http://schemas.openxmlformats.org/officeDocument/2006/relationships/hyperlink" Target="mailto:mritchie@englandathletics.org"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jpeg"/><Relationship Id="rId22" Type="http://schemas.openxmlformats.org/officeDocument/2006/relationships/hyperlink" Target="https://www.englandathletics.org/clubs-and-facilities/club-support-services/club-welfare/safeguarding-checks-and-dbs-processes/" TargetMode="External"/><Relationship Id="rId27" Type="http://schemas.openxmlformats.org/officeDocument/2006/relationships/hyperlink" Target="http://www.seaa.org.uk/" TargetMode="External"/><Relationship Id="rId30" Type="http://schemas.openxmlformats.org/officeDocument/2006/relationships/hyperlink" Target="https://www.englandathletics.org/officiating/officiating-journey/officiating-journey-step-1/" TargetMode="External"/><Relationship Id="rId35" Type="http://schemas.openxmlformats.org/officeDocument/2006/relationships/hyperlink" Target="https://www.englandathletics.org/clubs-and-facilities/club-support-services/club-welfare/safeguarding-checks-and-dbs-processes/" TargetMode="External"/><Relationship Id="rId43" Type="http://schemas.openxmlformats.org/officeDocument/2006/relationships/hyperlink" Target="https://myathleticsportal.englandathletics.org/Account/Login?ReturnUrl=%2F" TargetMode="External"/><Relationship Id="rId48" Type="http://schemas.microsoft.com/office/2007/relationships/diagramDrawing" Target="diagrams/drawing2.xml"/><Relationship Id="rId56" Type="http://schemas.openxmlformats.org/officeDocument/2006/relationships/diagramColors" Target="diagrams/colors3.xml"/><Relationship Id="rId64" Type="http://schemas.openxmlformats.org/officeDocument/2006/relationships/diagramData" Target="diagrams/data4.xml"/><Relationship Id="rId69" Type="http://schemas.openxmlformats.org/officeDocument/2006/relationships/image" Target="media/image14.jpeg"/><Relationship Id="rId77" Type="http://schemas.openxmlformats.org/officeDocument/2006/relationships/image" Target="media/image18.png"/><Relationship Id="rId8" Type="http://schemas.openxmlformats.org/officeDocument/2006/relationships/image" Target="media/image1.jpeg"/><Relationship Id="rId51" Type="http://schemas.openxmlformats.org/officeDocument/2006/relationships/hyperlink" Target="https://myathleticsportal.englandathletics.org/Account/Login?ReturnUrl=%2F" TargetMode="External"/><Relationship Id="rId72" Type="http://schemas.openxmlformats.org/officeDocument/2006/relationships/hyperlink" Target="mailto:mritchie@englandathletics.org" TargetMode="External"/><Relationship Id="rId80" Type="http://schemas.openxmlformats.org/officeDocument/2006/relationships/image" Target="media/image20.png"/><Relationship Id="rId85"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s://www.northernathletics.co.uk/naoa/" TargetMode="External"/><Relationship Id="rId33" Type="http://schemas.openxmlformats.org/officeDocument/2006/relationships/hyperlink" Target="https://www.uka.org.uk/wp-content/uploads/2020/03/Health-Safety-Guidance-for-Endurance-Officials.pdf" TargetMode="External"/><Relationship Id="rId38" Type="http://schemas.openxmlformats.org/officeDocument/2006/relationships/diagramLayout" Target="diagrams/layout1.xml"/><Relationship Id="rId46" Type="http://schemas.openxmlformats.org/officeDocument/2006/relationships/diagramQuickStyle" Target="diagrams/quickStyle2.xml"/><Relationship Id="rId59" Type="http://schemas.openxmlformats.org/officeDocument/2006/relationships/hyperlink" Target="mailto:nicholas.folwell@btinternet.com" TargetMode="External"/><Relationship Id="rId67" Type="http://schemas.openxmlformats.org/officeDocument/2006/relationships/diagramColors" Target="diagrams/colors4.xml"/><Relationship Id="rId20" Type="http://schemas.openxmlformats.org/officeDocument/2006/relationships/hyperlink" Target="https://www.englandathletics.org/athletics-and-running/england-competitions/licensed-competitions/" TargetMode="External"/><Relationship Id="rId41" Type="http://schemas.microsoft.com/office/2007/relationships/diagramDrawing" Target="diagrams/drawing1.xml"/><Relationship Id="rId54" Type="http://schemas.openxmlformats.org/officeDocument/2006/relationships/diagramLayout" Target="diagrams/layout3.xml"/><Relationship Id="rId62" Type="http://schemas.openxmlformats.org/officeDocument/2006/relationships/hyperlink" Target="mailto:ArwelWilliams@aol.com" TargetMode="External"/><Relationship Id="rId70" Type="http://schemas.openxmlformats.org/officeDocument/2006/relationships/image" Target="media/image15.jpeg"/><Relationship Id="rId75" Type="http://schemas.openxmlformats.org/officeDocument/2006/relationships/footer" Target="footer1.xml"/><Relationship Id="rId83" Type="http://schemas.openxmlformats.org/officeDocument/2006/relationships/image" Target="media/image23.png"/><Relationship Id="rId88"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england-athletics-prod-assets-bucket.s3.amazonaws.com/2018/10/COfSecs-2022u.pdf" TargetMode="External"/><Relationship Id="rId28" Type="http://schemas.openxmlformats.org/officeDocument/2006/relationships/hyperlink" Target="https://myathletics.uka.org.uk/portal/officials/Login" TargetMode="External"/><Relationship Id="rId36" Type="http://schemas.openxmlformats.org/officeDocument/2006/relationships/hyperlink" Target="https://www.uka.org.uk/wp-content/uploads/2020/03/Health-Safety-Guidance-for-Endurance-Officials.pdf" TargetMode="External"/><Relationship Id="rId49" Type="http://schemas.openxmlformats.org/officeDocument/2006/relationships/hyperlink" Target="mailto:mritchire@englandathletics.org" TargetMode="External"/><Relationship Id="rId57" Type="http://schemas.microsoft.com/office/2007/relationships/diagramDrawing" Target="diagrams/drawing3.xml"/><Relationship Id="rId10" Type="http://schemas.openxmlformats.org/officeDocument/2006/relationships/image" Target="cid:4f5c0ea2-7ced-483b-9488-92a0e65ad53b" TargetMode="External"/><Relationship Id="rId31" Type="http://schemas.openxmlformats.org/officeDocument/2006/relationships/hyperlink" Target="https://www.englandathletics.org/officiating/officiating-journey/officiating-journey-step-1/" TargetMode="External"/><Relationship Id="rId44" Type="http://schemas.openxmlformats.org/officeDocument/2006/relationships/diagramData" Target="diagrams/data2.xml"/><Relationship Id="rId52" Type="http://schemas.openxmlformats.org/officeDocument/2006/relationships/image" Target="media/image12.png"/><Relationship Id="rId60" Type="http://schemas.openxmlformats.org/officeDocument/2006/relationships/hyperlink" Target="https://view.officeapps.live.com/op/view.aspx?src=https%3A%2F%2Fwww.uka.org.uk%2Fwp-content%2Fuploads%2F2020%2F03%2FApplication-for-Accreditation-as-an-Endurance-Level-4-Official.docx&amp;wdOrigin=BROWSELINK" TargetMode="External"/><Relationship Id="rId65" Type="http://schemas.openxmlformats.org/officeDocument/2006/relationships/diagramLayout" Target="diagrams/layout4.xml"/><Relationship Id="rId73" Type="http://schemas.openxmlformats.org/officeDocument/2006/relationships/image" Target="media/image17.jpeg"/><Relationship Id="rId78" Type="http://schemas.openxmlformats.org/officeDocument/2006/relationships/image" Target="media/image19.png"/><Relationship Id="rId81" Type="http://schemas.openxmlformats.org/officeDocument/2006/relationships/image" Target="media/image21.png"/><Relationship Id="rId86"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cid:963411f5-3d92-f247-69c6-d478aa5a535a@yahoo.com" TargetMode="External"/><Relationship Id="rId39" Type="http://schemas.openxmlformats.org/officeDocument/2006/relationships/diagramQuickStyle" Target="diagrams/quickStyle1.xml"/><Relationship Id="rId34" Type="http://schemas.openxmlformats.org/officeDocument/2006/relationships/image" Target="media/image11.png"/><Relationship Id="rId50" Type="http://schemas.openxmlformats.org/officeDocument/2006/relationships/hyperlink" Target="mailto:officialsaccreditation@englandathletics@englandathletics.org" TargetMode="External"/><Relationship Id="rId55" Type="http://schemas.openxmlformats.org/officeDocument/2006/relationships/diagramQuickStyle" Target="diagrams/quickStyle3.xml"/><Relationship Id="rId76" Type="http://schemas.openxmlformats.org/officeDocument/2006/relationships/hyperlink" Target="https://myathleticsportal.englandathletics.org/Account/Login" TargetMode="External"/><Relationship Id="rId7" Type="http://schemas.openxmlformats.org/officeDocument/2006/relationships/endnotes" Target="endnotes.xml"/><Relationship Id="rId71" Type="http://schemas.openxmlformats.org/officeDocument/2006/relationships/image" Target="media/image16.jpeg"/><Relationship Id="rId2" Type="http://schemas.openxmlformats.org/officeDocument/2006/relationships/numbering" Target="numbering.xml"/><Relationship Id="rId29" Type="http://schemas.openxmlformats.org/officeDocument/2006/relationships/hyperlink" Target="https://www.englandathletics.org/clubs-and-facilities/club-support-services/club-welfare/safeguarding-checks-and-dbs-processes/" TargetMode="External"/><Relationship Id="rId24" Type="http://schemas.openxmlformats.org/officeDocument/2006/relationships/image" Target="media/image10.jpeg"/><Relationship Id="rId40" Type="http://schemas.openxmlformats.org/officeDocument/2006/relationships/diagramColors" Target="diagrams/colors1.xml"/><Relationship Id="rId45" Type="http://schemas.openxmlformats.org/officeDocument/2006/relationships/diagramLayout" Target="diagrams/layout2.xml"/><Relationship Id="rId66" Type="http://schemas.openxmlformats.org/officeDocument/2006/relationships/diagramQuickStyle" Target="diagrams/quickStyle4.xml"/><Relationship Id="rId87" Type="http://schemas.openxmlformats.org/officeDocument/2006/relationships/image" Target="media/image27.png"/><Relationship Id="rId61" Type="http://schemas.openxmlformats.org/officeDocument/2006/relationships/image" Target="media/image13.jpeg"/><Relationship Id="rId82" Type="http://schemas.openxmlformats.org/officeDocument/2006/relationships/image" Target="media/image22.png"/><Relationship Id="rId19" Type="http://schemas.openxmlformats.org/officeDocument/2006/relationships/hyperlink" Target="https://view.officeapps.live.com/op/view.aspx?src=https%3A%2F%2Fengland-athletics-prod-assets-bucket.s3.amazonaws.com%2F2022%2F07%2FCross-Country-Licences-Issued-up-to-121222.xlsx&amp;wdOrigin=BROWSELINK"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BCFDAF-B447-4FC9-8EAA-0702849F0C3A}" type="doc">
      <dgm:prSet loTypeId="urn:microsoft.com/office/officeart/2005/8/layout/process5" loCatId="process" qsTypeId="urn:microsoft.com/office/officeart/2005/8/quickstyle/simple1" qsCatId="simple" csTypeId="urn:microsoft.com/office/officeart/2005/8/colors/colorful1" csCatId="colorful" phldr="1"/>
      <dgm:spPr/>
      <dgm:t>
        <a:bodyPr/>
        <a:lstStyle/>
        <a:p>
          <a:endParaRPr lang="en-GB"/>
        </a:p>
      </dgm:t>
    </dgm:pt>
    <dgm:pt modelId="{8848B3AB-EE53-4F21-93BB-0B1DDEFC7B8D}">
      <dgm:prSet phldrT="[Text]" custT="1"/>
      <dgm:spPr/>
      <dgm:t>
        <a:bodyPr/>
        <a:lstStyle/>
        <a:p>
          <a:r>
            <a:rPr lang="en-GB" sz="1800" b="1">
              <a:solidFill>
                <a:schemeClr val="tx1"/>
              </a:solidFill>
            </a:rPr>
            <a:t>QUALIFY AS LEVEL 1 ENDURANCE OFFICIAL</a:t>
          </a:r>
        </a:p>
      </dgm:t>
    </dgm:pt>
    <dgm:pt modelId="{AEE04242-47CB-4FFF-8A9B-B737CCA8D7B8}" type="parTrans" cxnId="{26988DE5-C65F-49CC-9631-DBCDAD3319A9}">
      <dgm:prSet/>
      <dgm:spPr/>
      <dgm:t>
        <a:bodyPr/>
        <a:lstStyle/>
        <a:p>
          <a:endParaRPr lang="en-GB" b="1"/>
        </a:p>
      </dgm:t>
    </dgm:pt>
    <dgm:pt modelId="{A819D38D-43C4-40F7-BB59-D1A9A79BE6FE}" type="sibTrans" cxnId="{26988DE5-C65F-49CC-9631-DBCDAD3319A9}">
      <dgm:prSet/>
      <dgm:spPr/>
      <dgm:t>
        <a:bodyPr/>
        <a:lstStyle/>
        <a:p>
          <a:endParaRPr lang="en-GB" b="1"/>
        </a:p>
      </dgm:t>
    </dgm:pt>
    <dgm:pt modelId="{FB4B1274-082E-488F-84C9-FFB50C49888B}">
      <dgm:prSet phldrT="[Text]" custT="1"/>
      <dgm:spPr/>
      <dgm:t>
        <a:bodyPr/>
        <a:lstStyle/>
        <a:p>
          <a:r>
            <a:rPr lang="en-GB" sz="1800" b="1">
              <a:solidFill>
                <a:schemeClr val="tx1"/>
              </a:solidFill>
            </a:rPr>
            <a:t>COMPLETE 3 LEVEL 2 ENDURANCE MODULES*</a:t>
          </a:r>
        </a:p>
      </dgm:t>
    </dgm:pt>
    <dgm:pt modelId="{FB795B36-A17B-44BE-B201-63D20A12FFFC}" type="parTrans" cxnId="{2502A287-6244-4630-A4FE-E34D758269BB}">
      <dgm:prSet/>
      <dgm:spPr/>
      <dgm:t>
        <a:bodyPr/>
        <a:lstStyle/>
        <a:p>
          <a:endParaRPr lang="en-GB" b="1"/>
        </a:p>
      </dgm:t>
    </dgm:pt>
    <dgm:pt modelId="{37B4CBE4-83A5-47D0-954E-8C841B368D5F}" type="sibTrans" cxnId="{2502A287-6244-4630-A4FE-E34D758269BB}">
      <dgm:prSet/>
      <dgm:spPr/>
      <dgm:t>
        <a:bodyPr/>
        <a:lstStyle/>
        <a:p>
          <a:endParaRPr lang="en-GB" b="1"/>
        </a:p>
      </dgm:t>
    </dgm:pt>
    <dgm:pt modelId="{9EACC31E-D5C4-4C3D-AC98-3368218B42D1}">
      <dgm:prSet phldrT="[Text]" custT="1"/>
      <dgm:spPr/>
      <dgm:t>
        <a:bodyPr/>
        <a:lstStyle/>
        <a:p>
          <a:r>
            <a:rPr lang="en-GB" sz="1800" b="1">
              <a:solidFill>
                <a:schemeClr val="tx1"/>
              </a:solidFill>
            </a:rPr>
            <a:t>OFFICIATE AT A MINIMUM OF 6 FURTHER EVENTS**</a:t>
          </a:r>
        </a:p>
      </dgm:t>
    </dgm:pt>
    <dgm:pt modelId="{040F8ADF-53AB-4745-8348-CFF40C055B3A}" type="parTrans" cxnId="{FF2A54E1-AB71-4A88-9C2D-50ED7B9C740D}">
      <dgm:prSet/>
      <dgm:spPr/>
      <dgm:t>
        <a:bodyPr/>
        <a:lstStyle/>
        <a:p>
          <a:endParaRPr lang="en-GB" b="1"/>
        </a:p>
      </dgm:t>
    </dgm:pt>
    <dgm:pt modelId="{57EF8C5F-5EEA-49D7-93A2-E6AA3E57CD01}" type="sibTrans" cxnId="{FF2A54E1-AB71-4A88-9C2D-50ED7B9C740D}">
      <dgm:prSet/>
      <dgm:spPr/>
      <dgm:t>
        <a:bodyPr/>
        <a:lstStyle/>
        <a:p>
          <a:endParaRPr lang="en-GB" b="1"/>
        </a:p>
      </dgm:t>
    </dgm:pt>
    <dgm:pt modelId="{147373E3-32DB-43C3-B91E-66D8AB60CCF8}">
      <dgm:prSet phldrT="[Text]" custT="1"/>
      <dgm:spPr/>
      <dgm:t>
        <a:bodyPr/>
        <a:lstStyle/>
        <a:p>
          <a:r>
            <a:rPr lang="en-GB" sz="1800" b="1">
              <a:solidFill>
                <a:schemeClr val="tx1"/>
              </a:solidFill>
            </a:rPr>
            <a:t>COMPLETE LEVEL 2 APPLICATION FORM</a:t>
          </a:r>
        </a:p>
      </dgm:t>
    </dgm:pt>
    <dgm:pt modelId="{C59388C6-D759-4789-BE2A-DFF3C54643F1}" type="parTrans" cxnId="{43DEEAA7-C308-4FFF-BEB2-FA5F532126DF}">
      <dgm:prSet/>
      <dgm:spPr/>
      <dgm:t>
        <a:bodyPr/>
        <a:lstStyle/>
        <a:p>
          <a:endParaRPr lang="en-GB" b="1"/>
        </a:p>
      </dgm:t>
    </dgm:pt>
    <dgm:pt modelId="{DACC4580-03CF-4420-9227-E018F92F5EAD}" type="sibTrans" cxnId="{43DEEAA7-C308-4FFF-BEB2-FA5F532126DF}">
      <dgm:prSet/>
      <dgm:spPr/>
      <dgm:t>
        <a:bodyPr/>
        <a:lstStyle/>
        <a:p>
          <a:endParaRPr lang="en-GB" b="1"/>
        </a:p>
      </dgm:t>
    </dgm:pt>
    <dgm:pt modelId="{070FC89A-5071-4AC0-BD9E-F5AA71706145}">
      <dgm:prSet phldrT="[Text]" custT="1"/>
      <dgm:spPr/>
      <dgm:t>
        <a:bodyPr/>
        <a:lstStyle/>
        <a:p>
          <a:r>
            <a:rPr lang="en-GB" sz="1800" b="1">
              <a:solidFill>
                <a:schemeClr val="tx1"/>
              </a:solidFill>
            </a:rPr>
            <a:t>SUBMIT DOCUMENT+ MODULE ANSWERS ***</a:t>
          </a:r>
        </a:p>
      </dgm:t>
    </dgm:pt>
    <dgm:pt modelId="{0FB67329-C40D-4410-9155-1034C670F7F8}" type="parTrans" cxnId="{EA513B5E-2F15-40AD-954C-4E047732520F}">
      <dgm:prSet/>
      <dgm:spPr/>
      <dgm:t>
        <a:bodyPr/>
        <a:lstStyle/>
        <a:p>
          <a:endParaRPr lang="en-GB" b="1"/>
        </a:p>
      </dgm:t>
    </dgm:pt>
    <dgm:pt modelId="{AC12FC2E-C6C8-4EDB-894E-FD1F9C558E13}" type="sibTrans" cxnId="{EA513B5E-2F15-40AD-954C-4E047732520F}">
      <dgm:prSet/>
      <dgm:spPr/>
      <dgm:t>
        <a:bodyPr/>
        <a:lstStyle/>
        <a:p>
          <a:endParaRPr lang="en-GB" b="1"/>
        </a:p>
      </dgm:t>
    </dgm:pt>
    <dgm:pt modelId="{B154AB79-EDD0-4498-836A-222A99DA4421}">
      <dgm:prSet phldrT="[Text]" custT="1"/>
      <dgm:spPr/>
      <dgm:t>
        <a:bodyPr/>
        <a:lstStyle/>
        <a:p>
          <a:r>
            <a:rPr lang="en-GB" sz="1800" b="1">
              <a:solidFill>
                <a:schemeClr val="tx1"/>
              </a:solidFill>
            </a:rPr>
            <a:t>RECEIVE LEVEL 2 ENDURANCE LICENCE</a:t>
          </a:r>
        </a:p>
      </dgm:t>
    </dgm:pt>
    <dgm:pt modelId="{871D5EB4-8909-4B41-81C6-0C362CF048C5}" type="parTrans" cxnId="{89CD7ECA-9C67-4E8D-B3B4-D1FE5B1F02CD}">
      <dgm:prSet/>
      <dgm:spPr/>
      <dgm:t>
        <a:bodyPr/>
        <a:lstStyle/>
        <a:p>
          <a:endParaRPr lang="en-GB" b="1"/>
        </a:p>
      </dgm:t>
    </dgm:pt>
    <dgm:pt modelId="{498CA4B4-D393-40CA-8762-CDF6C2C4B365}" type="sibTrans" cxnId="{89CD7ECA-9C67-4E8D-B3B4-D1FE5B1F02CD}">
      <dgm:prSet/>
      <dgm:spPr/>
      <dgm:t>
        <a:bodyPr/>
        <a:lstStyle/>
        <a:p>
          <a:endParaRPr lang="en-GB" b="1"/>
        </a:p>
      </dgm:t>
    </dgm:pt>
    <dgm:pt modelId="{64520A44-D121-4D87-A3EF-5B07DE77E53F}" type="pres">
      <dgm:prSet presAssocID="{04BCFDAF-B447-4FC9-8EAA-0702849F0C3A}" presName="diagram" presStyleCnt="0">
        <dgm:presLayoutVars>
          <dgm:dir/>
          <dgm:resizeHandles val="exact"/>
        </dgm:presLayoutVars>
      </dgm:prSet>
      <dgm:spPr/>
    </dgm:pt>
    <dgm:pt modelId="{C94388F4-CD09-474F-9FD5-A852ACF31E17}" type="pres">
      <dgm:prSet presAssocID="{8848B3AB-EE53-4F21-93BB-0B1DDEFC7B8D}" presName="node" presStyleLbl="node1" presStyleIdx="0" presStyleCnt="6" custScaleX="157036" custLinFactNeighborX="1321" custLinFactNeighborY="7671">
        <dgm:presLayoutVars>
          <dgm:bulletEnabled val="1"/>
        </dgm:presLayoutVars>
      </dgm:prSet>
      <dgm:spPr/>
    </dgm:pt>
    <dgm:pt modelId="{3AC22997-2371-47B2-971C-CBF0DB726588}" type="pres">
      <dgm:prSet presAssocID="{A819D38D-43C4-40F7-BB59-D1A9A79BE6FE}" presName="sibTrans" presStyleLbl="sibTrans2D1" presStyleIdx="0" presStyleCnt="5" custScaleX="133589" custLinFactNeighborX="11233" custLinFactNeighborY="0"/>
      <dgm:spPr/>
    </dgm:pt>
    <dgm:pt modelId="{7AF14D45-7FC4-4BB9-95F4-185F959CFBFC}" type="pres">
      <dgm:prSet presAssocID="{A819D38D-43C4-40F7-BB59-D1A9A79BE6FE}" presName="connectorText" presStyleLbl="sibTrans2D1" presStyleIdx="0" presStyleCnt="5"/>
      <dgm:spPr/>
    </dgm:pt>
    <dgm:pt modelId="{078E608B-D926-469B-9191-3184657E7601}" type="pres">
      <dgm:prSet presAssocID="{FB4B1274-082E-488F-84C9-FFB50C49888B}" presName="node" presStyleLbl="node1" presStyleIdx="1" presStyleCnt="6" custScaleX="170453" custLinFactNeighborX="-1490" custLinFactNeighborY="5519">
        <dgm:presLayoutVars>
          <dgm:bulletEnabled val="1"/>
        </dgm:presLayoutVars>
      </dgm:prSet>
      <dgm:spPr/>
    </dgm:pt>
    <dgm:pt modelId="{FE35A7F8-4D63-4CFE-B9FE-8ABC57C36578}" type="pres">
      <dgm:prSet presAssocID="{37B4CBE4-83A5-47D0-954E-8C841B368D5F}" presName="sibTrans" presStyleLbl="sibTrans2D1" presStyleIdx="1" presStyleCnt="5" custAng="21512050" custScaleX="150413" custLinFactNeighborX="1011" custLinFactNeighborY="2342"/>
      <dgm:spPr/>
    </dgm:pt>
    <dgm:pt modelId="{3538A6A7-3B75-4F24-A7FA-D65A8E243DB4}" type="pres">
      <dgm:prSet presAssocID="{37B4CBE4-83A5-47D0-954E-8C841B368D5F}" presName="connectorText" presStyleLbl="sibTrans2D1" presStyleIdx="1" presStyleCnt="5"/>
      <dgm:spPr/>
    </dgm:pt>
    <dgm:pt modelId="{868ADF49-9579-46F8-87AF-5F95BFA536A7}" type="pres">
      <dgm:prSet presAssocID="{9EACC31E-D5C4-4C3D-AC98-3368218B42D1}" presName="node" presStyleLbl="node1" presStyleIdx="2" presStyleCnt="6" custScaleX="168699" custLinFactNeighborX="-3779" custLinFactNeighborY="-29451">
        <dgm:presLayoutVars>
          <dgm:bulletEnabled val="1"/>
        </dgm:presLayoutVars>
      </dgm:prSet>
      <dgm:spPr/>
    </dgm:pt>
    <dgm:pt modelId="{90812FA6-62F5-4F7D-AC54-9086CBD842C0}" type="pres">
      <dgm:prSet presAssocID="{57EF8C5F-5EEA-49D7-93A2-E6AA3E57CD01}" presName="sibTrans" presStyleLbl="sibTrans2D1" presStyleIdx="2" presStyleCnt="5" custAng="21565556" custScaleX="136437" custLinFactNeighborX="-12165"/>
      <dgm:spPr/>
    </dgm:pt>
    <dgm:pt modelId="{ABFEB449-3329-4FC4-AB5E-AA35552645B3}" type="pres">
      <dgm:prSet presAssocID="{57EF8C5F-5EEA-49D7-93A2-E6AA3E57CD01}" presName="connectorText" presStyleLbl="sibTrans2D1" presStyleIdx="2" presStyleCnt="5"/>
      <dgm:spPr/>
    </dgm:pt>
    <dgm:pt modelId="{5BC5D776-2F2E-4A36-897C-A54547260CC5}" type="pres">
      <dgm:prSet presAssocID="{147373E3-32DB-43C3-B91E-66D8AB60CCF8}" presName="node" presStyleLbl="node1" presStyleIdx="3" presStyleCnt="6" custScaleX="160670" custLinFactNeighborX="-11825" custLinFactNeighborY="-33026">
        <dgm:presLayoutVars>
          <dgm:bulletEnabled val="1"/>
        </dgm:presLayoutVars>
      </dgm:prSet>
      <dgm:spPr/>
    </dgm:pt>
    <dgm:pt modelId="{5A21E28D-3247-458B-B239-10AF4A3C083D}" type="pres">
      <dgm:prSet presAssocID="{DACC4580-03CF-4420-9227-E018F92F5EAD}" presName="sibTrans" presStyleLbl="sibTrans2D1" presStyleIdx="3" presStyleCnt="5" custAng="21480489" custScaleX="154926" custLinFactNeighborX="4305" custLinFactNeighborY="7209"/>
      <dgm:spPr/>
    </dgm:pt>
    <dgm:pt modelId="{F25ABA6F-B71D-45AF-8D81-564E0364EBAB}" type="pres">
      <dgm:prSet presAssocID="{DACC4580-03CF-4420-9227-E018F92F5EAD}" presName="connectorText" presStyleLbl="sibTrans2D1" presStyleIdx="3" presStyleCnt="5"/>
      <dgm:spPr/>
    </dgm:pt>
    <dgm:pt modelId="{F9078164-6E79-42D4-B85C-8E6C3AE73C02}" type="pres">
      <dgm:prSet presAssocID="{070FC89A-5071-4AC0-BD9E-F5AA71706145}" presName="node" presStyleLbl="node1" presStyleIdx="4" presStyleCnt="6" custScaleX="155027" custScaleY="103188" custLinFactNeighborX="-1832" custLinFactNeighborY="-64479">
        <dgm:presLayoutVars>
          <dgm:bulletEnabled val="1"/>
        </dgm:presLayoutVars>
      </dgm:prSet>
      <dgm:spPr/>
    </dgm:pt>
    <dgm:pt modelId="{2262FB41-D533-49DB-8297-9B00D7489E01}" type="pres">
      <dgm:prSet presAssocID="{AC12FC2E-C6C8-4EDB-894E-FD1F9C558E13}" presName="sibTrans" presStyleLbl="sibTrans2D1" presStyleIdx="4" presStyleCnt="5" custAng="60158" custScaleX="108711" custLinFactNeighborX="12119" custLinFactNeighborY="0"/>
      <dgm:spPr/>
    </dgm:pt>
    <dgm:pt modelId="{9F0E2DC0-28E2-460D-AE46-4EAC1FB5A811}" type="pres">
      <dgm:prSet presAssocID="{AC12FC2E-C6C8-4EDB-894E-FD1F9C558E13}" presName="connectorText" presStyleLbl="sibTrans2D1" presStyleIdx="4" presStyleCnt="5"/>
      <dgm:spPr/>
    </dgm:pt>
    <dgm:pt modelId="{9EBACC7C-D711-4C35-99C7-26645B1A42A1}" type="pres">
      <dgm:prSet presAssocID="{B154AB79-EDD0-4498-836A-222A99DA4421}" presName="node" presStyleLbl="node1" presStyleIdx="5" presStyleCnt="6" custScaleX="170905" custScaleY="111302" custLinFactNeighborX="4448" custLinFactNeighborY="-68536">
        <dgm:presLayoutVars>
          <dgm:bulletEnabled val="1"/>
        </dgm:presLayoutVars>
      </dgm:prSet>
      <dgm:spPr/>
    </dgm:pt>
  </dgm:ptLst>
  <dgm:cxnLst>
    <dgm:cxn modelId="{535BAD0D-A494-4083-9E78-ABECA5F71808}" type="presOf" srcId="{147373E3-32DB-43C3-B91E-66D8AB60CCF8}" destId="{5BC5D776-2F2E-4A36-897C-A54547260CC5}" srcOrd="0" destOrd="0" presId="urn:microsoft.com/office/officeart/2005/8/layout/process5"/>
    <dgm:cxn modelId="{56754F24-51A2-47CC-9716-6D2B0C0754B9}" type="presOf" srcId="{37B4CBE4-83A5-47D0-954E-8C841B368D5F}" destId="{FE35A7F8-4D63-4CFE-B9FE-8ABC57C36578}" srcOrd="0" destOrd="0" presId="urn:microsoft.com/office/officeart/2005/8/layout/process5"/>
    <dgm:cxn modelId="{6F073D3A-E6EB-4A36-94BF-BE5DAA6C5DF2}" type="presOf" srcId="{A819D38D-43C4-40F7-BB59-D1A9A79BE6FE}" destId="{7AF14D45-7FC4-4BB9-95F4-185F959CFBFC}" srcOrd="1" destOrd="0" presId="urn:microsoft.com/office/officeart/2005/8/layout/process5"/>
    <dgm:cxn modelId="{EA513B5E-2F15-40AD-954C-4E047732520F}" srcId="{04BCFDAF-B447-4FC9-8EAA-0702849F0C3A}" destId="{070FC89A-5071-4AC0-BD9E-F5AA71706145}" srcOrd="4" destOrd="0" parTransId="{0FB67329-C40D-4410-9155-1034C670F7F8}" sibTransId="{AC12FC2E-C6C8-4EDB-894E-FD1F9C558E13}"/>
    <dgm:cxn modelId="{AA98046C-1AC3-4B3A-B13A-40BDEE150148}" type="presOf" srcId="{9EACC31E-D5C4-4C3D-AC98-3368218B42D1}" destId="{868ADF49-9579-46F8-87AF-5F95BFA536A7}" srcOrd="0" destOrd="0" presId="urn:microsoft.com/office/officeart/2005/8/layout/process5"/>
    <dgm:cxn modelId="{950FDB4C-8735-4E90-BCA5-9CB318580EB1}" type="presOf" srcId="{AC12FC2E-C6C8-4EDB-894E-FD1F9C558E13}" destId="{2262FB41-D533-49DB-8297-9B00D7489E01}" srcOrd="0" destOrd="0" presId="urn:microsoft.com/office/officeart/2005/8/layout/process5"/>
    <dgm:cxn modelId="{D84EDE6C-9594-4B34-833A-C7B4307BC1C2}" type="presOf" srcId="{070FC89A-5071-4AC0-BD9E-F5AA71706145}" destId="{F9078164-6E79-42D4-B85C-8E6C3AE73C02}" srcOrd="0" destOrd="0" presId="urn:microsoft.com/office/officeart/2005/8/layout/process5"/>
    <dgm:cxn modelId="{CD48C14E-4E69-4723-AA8E-E8777A6860CE}" type="presOf" srcId="{A819D38D-43C4-40F7-BB59-D1A9A79BE6FE}" destId="{3AC22997-2371-47B2-971C-CBF0DB726588}" srcOrd="0" destOrd="0" presId="urn:microsoft.com/office/officeart/2005/8/layout/process5"/>
    <dgm:cxn modelId="{9582FB4F-B90A-4117-BE5B-7D298D955E63}" type="presOf" srcId="{57EF8C5F-5EEA-49D7-93A2-E6AA3E57CD01}" destId="{ABFEB449-3329-4FC4-AB5E-AA35552645B3}" srcOrd="1" destOrd="0" presId="urn:microsoft.com/office/officeart/2005/8/layout/process5"/>
    <dgm:cxn modelId="{6B05A577-0F2A-4161-8881-BC27ED3080E0}" type="presOf" srcId="{DACC4580-03CF-4420-9227-E018F92F5EAD}" destId="{F25ABA6F-B71D-45AF-8D81-564E0364EBAB}" srcOrd="1" destOrd="0" presId="urn:microsoft.com/office/officeart/2005/8/layout/process5"/>
    <dgm:cxn modelId="{01AD8E80-A88A-4EDE-A349-0D2F40FE69FA}" type="presOf" srcId="{FB4B1274-082E-488F-84C9-FFB50C49888B}" destId="{078E608B-D926-469B-9191-3184657E7601}" srcOrd="0" destOrd="0" presId="urn:microsoft.com/office/officeart/2005/8/layout/process5"/>
    <dgm:cxn modelId="{27834484-3059-4DF3-BD01-F91D10C7D2E2}" type="presOf" srcId="{AC12FC2E-C6C8-4EDB-894E-FD1F9C558E13}" destId="{9F0E2DC0-28E2-460D-AE46-4EAC1FB5A811}" srcOrd="1" destOrd="0" presId="urn:microsoft.com/office/officeart/2005/8/layout/process5"/>
    <dgm:cxn modelId="{2502A287-6244-4630-A4FE-E34D758269BB}" srcId="{04BCFDAF-B447-4FC9-8EAA-0702849F0C3A}" destId="{FB4B1274-082E-488F-84C9-FFB50C49888B}" srcOrd="1" destOrd="0" parTransId="{FB795B36-A17B-44BE-B201-63D20A12FFFC}" sibTransId="{37B4CBE4-83A5-47D0-954E-8C841B368D5F}"/>
    <dgm:cxn modelId="{1AE6549A-5079-4CB0-81E6-C1FA19873102}" type="presOf" srcId="{8848B3AB-EE53-4F21-93BB-0B1DDEFC7B8D}" destId="{C94388F4-CD09-474F-9FD5-A852ACF31E17}" srcOrd="0" destOrd="0" presId="urn:microsoft.com/office/officeart/2005/8/layout/process5"/>
    <dgm:cxn modelId="{43DEEAA7-C308-4FFF-BEB2-FA5F532126DF}" srcId="{04BCFDAF-B447-4FC9-8EAA-0702849F0C3A}" destId="{147373E3-32DB-43C3-B91E-66D8AB60CCF8}" srcOrd="3" destOrd="0" parTransId="{C59388C6-D759-4789-BE2A-DFF3C54643F1}" sibTransId="{DACC4580-03CF-4420-9227-E018F92F5EAD}"/>
    <dgm:cxn modelId="{27FEFFAA-E532-4811-80D6-000692EDA755}" type="presOf" srcId="{04BCFDAF-B447-4FC9-8EAA-0702849F0C3A}" destId="{64520A44-D121-4D87-A3EF-5B07DE77E53F}" srcOrd="0" destOrd="0" presId="urn:microsoft.com/office/officeart/2005/8/layout/process5"/>
    <dgm:cxn modelId="{27D110B9-45C6-4ECC-AF22-09CA56E9ACA0}" type="presOf" srcId="{57EF8C5F-5EEA-49D7-93A2-E6AA3E57CD01}" destId="{90812FA6-62F5-4F7D-AC54-9086CBD842C0}" srcOrd="0" destOrd="0" presId="urn:microsoft.com/office/officeart/2005/8/layout/process5"/>
    <dgm:cxn modelId="{A7D71BBD-E2D9-42E5-8070-4D03709DCDB5}" type="presOf" srcId="{B154AB79-EDD0-4498-836A-222A99DA4421}" destId="{9EBACC7C-D711-4C35-99C7-26645B1A42A1}" srcOrd="0" destOrd="0" presId="urn:microsoft.com/office/officeart/2005/8/layout/process5"/>
    <dgm:cxn modelId="{89CD7ECA-9C67-4E8D-B3B4-D1FE5B1F02CD}" srcId="{04BCFDAF-B447-4FC9-8EAA-0702849F0C3A}" destId="{B154AB79-EDD0-4498-836A-222A99DA4421}" srcOrd="5" destOrd="0" parTransId="{871D5EB4-8909-4B41-81C6-0C362CF048C5}" sibTransId="{498CA4B4-D393-40CA-8762-CDF6C2C4B365}"/>
    <dgm:cxn modelId="{AFEF34DA-AF12-43CF-A43F-A155B3323AB5}" type="presOf" srcId="{DACC4580-03CF-4420-9227-E018F92F5EAD}" destId="{5A21E28D-3247-458B-B239-10AF4A3C083D}" srcOrd="0" destOrd="0" presId="urn:microsoft.com/office/officeart/2005/8/layout/process5"/>
    <dgm:cxn modelId="{FF2A54E1-AB71-4A88-9C2D-50ED7B9C740D}" srcId="{04BCFDAF-B447-4FC9-8EAA-0702849F0C3A}" destId="{9EACC31E-D5C4-4C3D-AC98-3368218B42D1}" srcOrd="2" destOrd="0" parTransId="{040F8ADF-53AB-4745-8348-CFF40C055B3A}" sibTransId="{57EF8C5F-5EEA-49D7-93A2-E6AA3E57CD01}"/>
    <dgm:cxn modelId="{12DC9CE3-425D-4C5B-932C-5BC7E2081641}" type="presOf" srcId="{37B4CBE4-83A5-47D0-954E-8C841B368D5F}" destId="{3538A6A7-3B75-4F24-A7FA-D65A8E243DB4}" srcOrd="1" destOrd="0" presId="urn:microsoft.com/office/officeart/2005/8/layout/process5"/>
    <dgm:cxn modelId="{26988DE5-C65F-49CC-9631-DBCDAD3319A9}" srcId="{04BCFDAF-B447-4FC9-8EAA-0702849F0C3A}" destId="{8848B3AB-EE53-4F21-93BB-0B1DDEFC7B8D}" srcOrd="0" destOrd="0" parTransId="{AEE04242-47CB-4FFF-8A9B-B737CCA8D7B8}" sibTransId="{A819D38D-43C4-40F7-BB59-D1A9A79BE6FE}"/>
    <dgm:cxn modelId="{CE2552C3-DCF0-48FF-B379-D9F052D483E2}" type="presParOf" srcId="{64520A44-D121-4D87-A3EF-5B07DE77E53F}" destId="{C94388F4-CD09-474F-9FD5-A852ACF31E17}" srcOrd="0" destOrd="0" presId="urn:microsoft.com/office/officeart/2005/8/layout/process5"/>
    <dgm:cxn modelId="{728B3C7E-54DB-4F7F-BF80-B769C7284E3D}" type="presParOf" srcId="{64520A44-D121-4D87-A3EF-5B07DE77E53F}" destId="{3AC22997-2371-47B2-971C-CBF0DB726588}" srcOrd="1" destOrd="0" presId="urn:microsoft.com/office/officeart/2005/8/layout/process5"/>
    <dgm:cxn modelId="{AFE89CB2-27A6-4627-B983-3E50AF98CEC8}" type="presParOf" srcId="{3AC22997-2371-47B2-971C-CBF0DB726588}" destId="{7AF14D45-7FC4-4BB9-95F4-185F959CFBFC}" srcOrd="0" destOrd="0" presId="urn:microsoft.com/office/officeart/2005/8/layout/process5"/>
    <dgm:cxn modelId="{870D48D1-D4D4-4168-8E56-BC1992FFACA2}" type="presParOf" srcId="{64520A44-D121-4D87-A3EF-5B07DE77E53F}" destId="{078E608B-D926-469B-9191-3184657E7601}" srcOrd="2" destOrd="0" presId="urn:microsoft.com/office/officeart/2005/8/layout/process5"/>
    <dgm:cxn modelId="{AFAA39B5-B16A-4620-903F-0F50F8E85865}" type="presParOf" srcId="{64520A44-D121-4D87-A3EF-5B07DE77E53F}" destId="{FE35A7F8-4D63-4CFE-B9FE-8ABC57C36578}" srcOrd="3" destOrd="0" presId="urn:microsoft.com/office/officeart/2005/8/layout/process5"/>
    <dgm:cxn modelId="{4AEDF673-956D-417F-854E-6D5619F49A79}" type="presParOf" srcId="{FE35A7F8-4D63-4CFE-B9FE-8ABC57C36578}" destId="{3538A6A7-3B75-4F24-A7FA-D65A8E243DB4}" srcOrd="0" destOrd="0" presId="urn:microsoft.com/office/officeart/2005/8/layout/process5"/>
    <dgm:cxn modelId="{9DE42876-1593-4489-8469-09BC9B9D76DA}" type="presParOf" srcId="{64520A44-D121-4D87-A3EF-5B07DE77E53F}" destId="{868ADF49-9579-46F8-87AF-5F95BFA536A7}" srcOrd="4" destOrd="0" presId="urn:microsoft.com/office/officeart/2005/8/layout/process5"/>
    <dgm:cxn modelId="{88890959-E384-4C91-9C40-736F87E4BC07}" type="presParOf" srcId="{64520A44-D121-4D87-A3EF-5B07DE77E53F}" destId="{90812FA6-62F5-4F7D-AC54-9086CBD842C0}" srcOrd="5" destOrd="0" presId="urn:microsoft.com/office/officeart/2005/8/layout/process5"/>
    <dgm:cxn modelId="{8AF3C2C2-4ED1-42DF-9923-913E615F2A8D}" type="presParOf" srcId="{90812FA6-62F5-4F7D-AC54-9086CBD842C0}" destId="{ABFEB449-3329-4FC4-AB5E-AA35552645B3}" srcOrd="0" destOrd="0" presId="urn:microsoft.com/office/officeart/2005/8/layout/process5"/>
    <dgm:cxn modelId="{00880D48-A9E4-41C8-8892-164DF2D5106D}" type="presParOf" srcId="{64520A44-D121-4D87-A3EF-5B07DE77E53F}" destId="{5BC5D776-2F2E-4A36-897C-A54547260CC5}" srcOrd="6" destOrd="0" presId="urn:microsoft.com/office/officeart/2005/8/layout/process5"/>
    <dgm:cxn modelId="{2EC9CF53-79F4-43AC-810E-8C5F177A1CF4}" type="presParOf" srcId="{64520A44-D121-4D87-A3EF-5B07DE77E53F}" destId="{5A21E28D-3247-458B-B239-10AF4A3C083D}" srcOrd="7" destOrd="0" presId="urn:microsoft.com/office/officeart/2005/8/layout/process5"/>
    <dgm:cxn modelId="{901CEF83-E342-4660-8541-272402936E95}" type="presParOf" srcId="{5A21E28D-3247-458B-B239-10AF4A3C083D}" destId="{F25ABA6F-B71D-45AF-8D81-564E0364EBAB}" srcOrd="0" destOrd="0" presId="urn:microsoft.com/office/officeart/2005/8/layout/process5"/>
    <dgm:cxn modelId="{F9184E92-CE14-4E38-BBD1-CE7D906CF785}" type="presParOf" srcId="{64520A44-D121-4D87-A3EF-5B07DE77E53F}" destId="{F9078164-6E79-42D4-B85C-8E6C3AE73C02}" srcOrd="8" destOrd="0" presId="urn:microsoft.com/office/officeart/2005/8/layout/process5"/>
    <dgm:cxn modelId="{93886B99-F9CD-4306-8B98-E9B52A34608D}" type="presParOf" srcId="{64520A44-D121-4D87-A3EF-5B07DE77E53F}" destId="{2262FB41-D533-49DB-8297-9B00D7489E01}" srcOrd="9" destOrd="0" presId="urn:microsoft.com/office/officeart/2005/8/layout/process5"/>
    <dgm:cxn modelId="{3AEDF6CB-536E-4832-991B-072F1AE03AA0}" type="presParOf" srcId="{2262FB41-D533-49DB-8297-9B00D7489E01}" destId="{9F0E2DC0-28E2-460D-AE46-4EAC1FB5A811}" srcOrd="0" destOrd="0" presId="urn:microsoft.com/office/officeart/2005/8/layout/process5"/>
    <dgm:cxn modelId="{473B1F84-54B1-4025-A01C-726C2F01D106}" type="presParOf" srcId="{64520A44-D121-4D87-A3EF-5B07DE77E53F}" destId="{9EBACC7C-D711-4C35-99C7-26645B1A42A1}" srcOrd="10" destOrd="0" presId="urn:microsoft.com/office/officeart/2005/8/layout/process5"/>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4BCFDAF-B447-4FC9-8EAA-0702849F0C3A}" type="doc">
      <dgm:prSet loTypeId="urn:microsoft.com/office/officeart/2005/8/layout/process5" loCatId="process" qsTypeId="urn:microsoft.com/office/officeart/2005/8/quickstyle/simple1" qsCatId="simple" csTypeId="urn:microsoft.com/office/officeart/2005/8/colors/colorful1" csCatId="colorful" phldr="1"/>
      <dgm:spPr/>
      <dgm:t>
        <a:bodyPr/>
        <a:lstStyle/>
        <a:p>
          <a:endParaRPr lang="en-GB"/>
        </a:p>
      </dgm:t>
    </dgm:pt>
    <dgm:pt modelId="{8848B3AB-EE53-4F21-93BB-0B1DDEFC7B8D}">
      <dgm:prSet phldrT="[Text]" custT="1"/>
      <dgm:spPr/>
      <dgm:t>
        <a:bodyPr/>
        <a:lstStyle/>
        <a:p>
          <a:r>
            <a:rPr lang="en-GB" sz="1800" b="1">
              <a:solidFill>
                <a:schemeClr val="tx1"/>
              </a:solidFill>
            </a:rPr>
            <a:t>QUALIFY AS LEVEL 2 ENDURANCE OFFICIAL</a:t>
          </a:r>
        </a:p>
      </dgm:t>
    </dgm:pt>
    <dgm:pt modelId="{AEE04242-47CB-4FFF-8A9B-B737CCA8D7B8}" type="parTrans" cxnId="{26988DE5-C65F-49CC-9631-DBCDAD3319A9}">
      <dgm:prSet/>
      <dgm:spPr/>
      <dgm:t>
        <a:bodyPr/>
        <a:lstStyle/>
        <a:p>
          <a:endParaRPr lang="en-GB" b="1"/>
        </a:p>
      </dgm:t>
    </dgm:pt>
    <dgm:pt modelId="{A819D38D-43C4-40F7-BB59-D1A9A79BE6FE}" type="sibTrans" cxnId="{26988DE5-C65F-49CC-9631-DBCDAD3319A9}">
      <dgm:prSet/>
      <dgm:spPr/>
      <dgm:t>
        <a:bodyPr/>
        <a:lstStyle/>
        <a:p>
          <a:endParaRPr lang="en-GB" b="1"/>
        </a:p>
      </dgm:t>
    </dgm:pt>
    <dgm:pt modelId="{FB4B1274-082E-488F-84C9-FFB50C49888B}">
      <dgm:prSet phldrT="[Text]" custT="1"/>
      <dgm:spPr/>
      <dgm:t>
        <a:bodyPr/>
        <a:lstStyle/>
        <a:p>
          <a:r>
            <a:rPr lang="en-GB" sz="1800" b="1">
              <a:solidFill>
                <a:schemeClr val="tx1"/>
              </a:solidFill>
            </a:rPr>
            <a:t>COMPLETE REMAINING ENDURANCE MODULES*</a:t>
          </a:r>
        </a:p>
      </dgm:t>
    </dgm:pt>
    <dgm:pt modelId="{FB795B36-A17B-44BE-B201-63D20A12FFFC}" type="parTrans" cxnId="{2502A287-6244-4630-A4FE-E34D758269BB}">
      <dgm:prSet/>
      <dgm:spPr/>
      <dgm:t>
        <a:bodyPr/>
        <a:lstStyle/>
        <a:p>
          <a:endParaRPr lang="en-GB" b="1"/>
        </a:p>
      </dgm:t>
    </dgm:pt>
    <dgm:pt modelId="{37B4CBE4-83A5-47D0-954E-8C841B368D5F}" type="sibTrans" cxnId="{2502A287-6244-4630-A4FE-E34D758269BB}">
      <dgm:prSet/>
      <dgm:spPr/>
      <dgm:t>
        <a:bodyPr/>
        <a:lstStyle/>
        <a:p>
          <a:endParaRPr lang="en-GB" b="1"/>
        </a:p>
      </dgm:t>
    </dgm:pt>
    <dgm:pt modelId="{9EACC31E-D5C4-4C3D-AC98-3368218B42D1}">
      <dgm:prSet phldrT="[Text]" custT="1"/>
      <dgm:spPr/>
      <dgm:t>
        <a:bodyPr/>
        <a:lstStyle/>
        <a:p>
          <a:r>
            <a:rPr lang="en-GB" sz="1800" b="1">
              <a:solidFill>
                <a:schemeClr val="tx1"/>
              </a:solidFill>
            </a:rPr>
            <a:t>OFFICIATE AT A MINIMUM OF 10 FURTHER EVENTS**</a:t>
          </a:r>
        </a:p>
      </dgm:t>
    </dgm:pt>
    <dgm:pt modelId="{040F8ADF-53AB-4745-8348-CFF40C055B3A}" type="parTrans" cxnId="{FF2A54E1-AB71-4A88-9C2D-50ED7B9C740D}">
      <dgm:prSet/>
      <dgm:spPr/>
      <dgm:t>
        <a:bodyPr/>
        <a:lstStyle/>
        <a:p>
          <a:endParaRPr lang="en-GB" b="1"/>
        </a:p>
      </dgm:t>
    </dgm:pt>
    <dgm:pt modelId="{57EF8C5F-5EEA-49D7-93A2-E6AA3E57CD01}" type="sibTrans" cxnId="{FF2A54E1-AB71-4A88-9C2D-50ED7B9C740D}">
      <dgm:prSet/>
      <dgm:spPr/>
      <dgm:t>
        <a:bodyPr/>
        <a:lstStyle/>
        <a:p>
          <a:endParaRPr lang="en-GB" b="1"/>
        </a:p>
      </dgm:t>
    </dgm:pt>
    <dgm:pt modelId="{147373E3-32DB-43C3-B91E-66D8AB60CCF8}">
      <dgm:prSet phldrT="[Text]" custT="1"/>
      <dgm:spPr/>
      <dgm:t>
        <a:bodyPr/>
        <a:lstStyle/>
        <a:p>
          <a:r>
            <a:rPr lang="en-GB" sz="1800" b="1">
              <a:solidFill>
                <a:schemeClr val="tx1"/>
              </a:solidFill>
            </a:rPr>
            <a:t>COMPLETE RECORD OF EXPERIENCE - SHOW EVIDENCE OF SELF LEARNING</a:t>
          </a:r>
        </a:p>
      </dgm:t>
    </dgm:pt>
    <dgm:pt modelId="{C59388C6-D759-4789-BE2A-DFF3C54643F1}" type="parTrans" cxnId="{43DEEAA7-C308-4FFF-BEB2-FA5F532126DF}">
      <dgm:prSet/>
      <dgm:spPr/>
      <dgm:t>
        <a:bodyPr/>
        <a:lstStyle/>
        <a:p>
          <a:endParaRPr lang="en-GB" b="1"/>
        </a:p>
      </dgm:t>
    </dgm:pt>
    <dgm:pt modelId="{DACC4580-03CF-4420-9227-E018F92F5EAD}" type="sibTrans" cxnId="{43DEEAA7-C308-4FFF-BEB2-FA5F532126DF}">
      <dgm:prSet/>
      <dgm:spPr/>
      <dgm:t>
        <a:bodyPr/>
        <a:lstStyle/>
        <a:p>
          <a:endParaRPr lang="en-GB" b="1"/>
        </a:p>
      </dgm:t>
    </dgm:pt>
    <dgm:pt modelId="{070FC89A-5071-4AC0-BD9E-F5AA71706145}">
      <dgm:prSet phldrT="[Text]" custT="1"/>
      <dgm:spPr/>
      <dgm:t>
        <a:bodyPr/>
        <a:lstStyle/>
        <a:p>
          <a:r>
            <a:rPr lang="en-GB" sz="1800" b="1">
              <a:solidFill>
                <a:schemeClr val="tx1"/>
              </a:solidFill>
            </a:rPr>
            <a:t>OBTAIN 1 POSITIVE MEETING REPORT</a:t>
          </a:r>
        </a:p>
      </dgm:t>
    </dgm:pt>
    <dgm:pt modelId="{0FB67329-C40D-4410-9155-1034C670F7F8}" type="parTrans" cxnId="{EA513B5E-2F15-40AD-954C-4E047732520F}">
      <dgm:prSet/>
      <dgm:spPr/>
      <dgm:t>
        <a:bodyPr/>
        <a:lstStyle/>
        <a:p>
          <a:endParaRPr lang="en-GB" b="1"/>
        </a:p>
      </dgm:t>
    </dgm:pt>
    <dgm:pt modelId="{AC12FC2E-C6C8-4EDB-894E-FD1F9C558E13}" type="sibTrans" cxnId="{EA513B5E-2F15-40AD-954C-4E047732520F}">
      <dgm:prSet/>
      <dgm:spPr/>
      <dgm:t>
        <a:bodyPr/>
        <a:lstStyle/>
        <a:p>
          <a:endParaRPr lang="en-GB" b="1"/>
        </a:p>
      </dgm:t>
    </dgm:pt>
    <dgm:pt modelId="{B154AB79-EDD0-4498-836A-222A99DA4421}">
      <dgm:prSet phldrT="[Text]" custT="1"/>
      <dgm:spPr/>
      <dgm:t>
        <a:bodyPr/>
        <a:lstStyle/>
        <a:p>
          <a:r>
            <a:rPr lang="en-GB" sz="1800" b="1">
              <a:solidFill>
                <a:schemeClr val="tx1"/>
              </a:solidFill>
            </a:rPr>
            <a:t>SUBMIT APPLICATION FORM + MODULE ANSWERS </a:t>
          </a:r>
        </a:p>
      </dgm:t>
    </dgm:pt>
    <dgm:pt modelId="{871D5EB4-8909-4B41-81C6-0C362CF048C5}" type="parTrans" cxnId="{89CD7ECA-9C67-4E8D-B3B4-D1FE5B1F02CD}">
      <dgm:prSet/>
      <dgm:spPr/>
      <dgm:t>
        <a:bodyPr/>
        <a:lstStyle/>
        <a:p>
          <a:endParaRPr lang="en-GB" b="1"/>
        </a:p>
      </dgm:t>
    </dgm:pt>
    <dgm:pt modelId="{498CA4B4-D393-40CA-8762-CDF6C2C4B365}" type="sibTrans" cxnId="{89CD7ECA-9C67-4E8D-B3B4-D1FE5B1F02CD}">
      <dgm:prSet/>
      <dgm:spPr/>
      <dgm:t>
        <a:bodyPr/>
        <a:lstStyle/>
        <a:p>
          <a:endParaRPr lang="en-GB" b="1"/>
        </a:p>
      </dgm:t>
    </dgm:pt>
    <dgm:pt modelId="{8CBC5424-A593-4A2E-AC28-B90D29D763DC}">
      <dgm:prSet phldrT="[Text]"/>
      <dgm:spPr/>
      <dgm:t>
        <a:bodyPr/>
        <a:lstStyle/>
        <a:p>
          <a:r>
            <a:rPr lang="en-GB" b="1">
              <a:solidFill>
                <a:schemeClr val="tx1"/>
              </a:solidFill>
            </a:rPr>
            <a:t>RECEIVE LEVEL 3 ENDURANCE LICENSE</a:t>
          </a:r>
        </a:p>
      </dgm:t>
    </dgm:pt>
    <dgm:pt modelId="{FAB290A6-CBEB-4DC4-9727-D7FE0BEB3FBB}" type="parTrans" cxnId="{B8419ECF-5C87-4843-B5CB-F8A79A861CCC}">
      <dgm:prSet/>
      <dgm:spPr/>
      <dgm:t>
        <a:bodyPr/>
        <a:lstStyle/>
        <a:p>
          <a:endParaRPr lang="en-GB"/>
        </a:p>
      </dgm:t>
    </dgm:pt>
    <dgm:pt modelId="{92E01E06-7A69-49FF-8CAF-4091D9964D80}" type="sibTrans" cxnId="{B8419ECF-5C87-4843-B5CB-F8A79A861CCC}">
      <dgm:prSet/>
      <dgm:spPr/>
      <dgm:t>
        <a:bodyPr/>
        <a:lstStyle/>
        <a:p>
          <a:endParaRPr lang="en-GB"/>
        </a:p>
      </dgm:t>
    </dgm:pt>
    <dgm:pt modelId="{64520A44-D121-4D87-A3EF-5B07DE77E53F}" type="pres">
      <dgm:prSet presAssocID="{04BCFDAF-B447-4FC9-8EAA-0702849F0C3A}" presName="diagram" presStyleCnt="0">
        <dgm:presLayoutVars>
          <dgm:dir/>
          <dgm:resizeHandles val="exact"/>
        </dgm:presLayoutVars>
      </dgm:prSet>
      <dgm:spPr/>
    </dgm:pt>
    <dgm:pt modelId="{C94388F4-CD09-474F-9FD5-A852ACF31E17}" type="pres">
      <dgm:prSet presAssocID="{8848B3AB-EE53-4F21-93BB-0B1DDEFC7B8D}" presName="node" presStyleLbl="node1" presStyleIdx="0" presStyleCnt="7" custScaleX="185980" custLinFactNeighborX="-8705" custLinFactNeighborY="14383">
        <dgm:presLayoutVars>
          <dgm:bulletEnabled val="1"/>
        </dgm:presLayoutVars>
      </dgm:prSet>
      <dgm:spPr/>
    </dgm:pt>
    <dgm:pt modelId="{3AC22997-2371-47B2-971C-CBF0DB726588}" type="pres">
      <dgm:prSet presAssocID="{A819D38D-43C4-40F7-BB59-D1A9A79BE6FE}" presName="sibTrans" presStyleLbl="sibTrans2D1" presStyleIdx="0" presStyleCnt="6" custScaleX="133589" custLinFactNeighborX="11233" custLinFactNeighborY="0"/>
      <dgm:spPr/>
    </dgm:pt>
    <dgm:pt modelId="{7AF14D45-7FC4-4BB9-95F4-185F959CFBFC}" type="pres">
      <dgm:prSet presAssocID="{A819D38D-43C4-40F7-BB59-D1A9A79BE6FE}" presName="connectorText" presStyleLbl="sibTrans2D1" presStyleIdx="0" presStyleCnt="6"/>
      <dgm:spPr/>
    </dgm:pt>
    <dgm:pt modelId="{078E608B-D926-469B-9191-3184657E7601}" type="pres">
      <dgm:prSet presAssocID="{FB4B1274-082E-488F-84C9-FFB50C49888B}" presName="node" presStyleLbl="node1" presStyleIdx="1" presStyleCnt="7" custScaleX="195797" custScaleY="121323" custLinFactNeighborX="22348" custLinFactNeighborY="12062">
        <dgm:presLayoutVars>
          <dgm:bulletEnabled val="1"/>
        </dgm:presLayoutVars>
      </dgm:prSet>
      <dgm:spPr/>
    </dgm:pt>
    <dgm:pt modelId="{FE35A7F8-4D63-4CFE-B9FE-8ABC57C36578}" type="pres">
      <dgm:prSet presAssocID="{37B4CBE4-83A5-47D0-954E-8C841B368D5F}" presName="sibTrans" presStyleLbl="sibTrans2D1" presStyleIdx="1" presStyleCnt="6" custAng="21512050" custScaleX="150413" custLinFactNeighborX="1011" custLinFactNeighborY="2342"/>
      <dgm:spPr/>
    </dgm:pt>
    <dgm:pt modelId="{3538A6A7-3B75-4F24-A7FA-D65A8E243DB4}" type="pres">
      <dgm:prSet presAssocID="{37B4CBE4-83A5-47D0-954E-8C841B368D5F}" presName="connectorText" presStyleLbl="sibTrans2D1" presStyleIdx="1" presStyleCnt="6"/>
      <dgm:spPr/>
    </dgm:pt>
    <dgm:pt modelId="{868ADF49-9579-46F8-87AF-5F95BFA536A7}" type="pres">
      <dgm:prSet presAssocID="{9EACC31E-D5C4-4C3D-AC98-3368218B42D1}" presName="node" presStyleLbl="node1" presStyleIdx="2" presStyleCnt="7" custScaleX="193333" custScaleY="119482" custLinFactNeighborX="16234" custLinFactNeighborY="-26179">
        <dgm:presLayoutVars>
          <dgm:bulletEnabled val="1"/>
        </dgm:presLayoutVars>
      </dgm:prSet>
      <dgm:spPr/>
    </dgm:pt>
    <dgm:pt modelId="{90812FA6-62F5-4F7D-AC54-9086CBD842C0}" type="pres">
      <dgm:prSet presAssocID="{57EF8C5F-5EEA-49D7-93A2-E6AA3E57CD01}" presName="sibTrans" presStyleLbl="sibTrans2D1" presStyleIdx="2" presStyleCnt="6" custAng="21565556" custScaleX="136437" custLinFactNeighborX="-3864" custLinFactNeighborY="0"/>
      <dgm:spPr/>
    </dgm:pt>
    <dgm:pt modelId="{ABFEB449-3329-4FC4-AB5E-AA35552645B3}" type="pres">
      <dgm:prSet presAssocID="{57EF8C5F-5EEA-49D7-93A2-E6AA3E57CD01}" presName="connectorText" presStyleLbl="sibTrans2D1" presStyleIdx="2" presStyleCnt="6"/>
      <dgm:spPr/>
    </dgm:pt>
    <dgm:pt modelId="{5BC5D776-2F2E-4A36-897C-A54547260CC5}" type="pres">
      <dgm:prSet presAssocID="{147373E3-32DB-43C3-B91E-66D8AB60CCF8}" presName="node" presStyleLbl="node1" presStyleIdx="3" presStyleCnt="7" custScaleX="190141" custScaleY="145171" custLinFactNeighborX="-11825" custLinFactNeighborY="-33026">
        <dgm:presLayoutVars>
          <dgm:bulletEnabled val="1"/>
        </dgm:presLayoutVars>
      </dgm:prSet>
      <dgm:spPr/>
    </dgm:pt>
    <dgm:pt modelId="{5A21E28D-3247-458B-B239-10AF4A3C083D}" type="pres">
      <dgm:prSet presAssocID="{DACC4580-03CF-4420-9227-E018F92F5EAD}" presName="sibTrans" presStyleLbl="sibTrans2D1" presStyleIdx="3" presStyleCnt="6" custAng="6072" custScaleX="154926" custLinFactNeighborX="4305" custLinFactNeighborY="7209"/>
      <dgm:spPr/>
    </dgm:pt>
    <dgm:pt modelId="{F25ABA6F-B71D-45AF-8D81-564E0364EBAB}" type="pres">
      <dgm:prSet presAssocID="{DACC4580-03CF-4420-9227-E018F92F5EAD}" presName="connectorText" presStyleLbl="sibTrans2D1" presStyleIdx="3" presStyleCnt="6"/>
      <dgm:spPr/>
    </dgm:pt>
    <dgm:pt modelId="{F9078164-6E79-42D4-B85C-8E6C3AE73C02}" type="pres">
      <dgm:prSet presAssocID="{070FC89A-5071-4AC0-BD9E-F5AA71706145}" presName="node" presStyleLbl="node1" presStyleIdx="4" presStyleCnt="7" custAng="0" custScaleX="188853" custScaleY="117338" custLinFactNeighborX="-10040" custLinFactNeighborY="-68841">
        <dgm:presLayoutVars>
          <dgm:bulletEnabled val="1"/>
        </dgm:presLayoutVars>
      </dgm:prSet>
      <dgm:spPr/>
    </dgm:pt>
    <dgm:pt modelId="{2262FB41-D533-49DB-8297-9B00D7489E01}" type="pres">
      <dgm:prSet presAssocID="{AC12FC2E-C6C8-4EDB-894E-FD1F9C558E13}" presName="sibTrans" presStyleLbl="sibTrans2D1" presStyleIdx="4" presStyleCnt="6" custAng="21597274" custScaleX="108711" custLinFactNeighborX="31598" custLinFactNeighborY="-3019"/>
      <dgm:spPr/>
    </dgm:pt>
    <dgm:pt modelId="{9F0E2DC0-28E2-460D-AE46-4EAC1FB5A811}" type="pres">
      <dgm:prSet presAssocID="{AC12FC2E-C6C8-4EDB-894E-FD1F9C558E13}" presName="connectorText" presStyleLbl="sibTrans2D1" presStyleIdx="4" presStyleCnt="6"/>
      <dgm:spPr/>
    </dgm:pt>
    <dgm:pt modelId="{9EBACC7C-D711-4C35-99C7-26645B1A42A1}" type="pres">
      <dgm:prSet presAssocID="{B154AB79-EDD0-4498-836A-222A99DA4421}" presName="node" presStyleLbl="node1" presStyleIdx="5" presStyleCnt="7" custScaleX="196942" custScaleY="128087" custLinFactNeighborX="26160" custLinFactNeighborY="-69784">
        <dgm:presLayoutVars>
          <dgm:bulletEnabled val="1"/>
        </dgm:presLayoutVars>
      </dgm:prSet>
      <dgm:spPr/>
    </dgm:pt>
    <dgm:pt modelId="{153DB375-FB10-471C-9E38-E1D5982EDF91}" type="pres">
      <dgm:prSet presAssocID="{498CA4B4-D393-40CA-8762-CDF6C2C4B365}" presName="sibTrans" presStyleLbl="sibTrans2D1" presStyleIdx="5" presStyleCnt="6" custAng="21326841"/>
      <dgm:spPr/>
    </dgm:pt>
    <dgm:pt modelId="{D114A192-B819-4660-BED2-10C1B325D9C4}" type="pres">
      <dgm:prSet presAssocID="{498CA4B4-D393-40CA-8762-CDF6C2C4B365}" presName="connectorText" presStyleLbl="sibTrans2D1" presStyleIdx="5" presStyleCnt="6"/>
      <dgm:spPr/>
    </dgm:pt>
    <dgm:pt modelId="{35391736-2348-4CEA-ABAD-719B9E486EE7}" type="pres">
      <dgm:prSet presAssocID="{8CBC5424-A593-4A2E-AC28-B90D29D763DC}" presName="node" presStyleLbl="node1" presStyleIdx="6" presStyleCnt="7" custScaleX="170905" custScaleY="100012" custLinFactNeighborX="4448" custLinFactNeighborY="-68536">
        <dgm:presLayoutVars>
          <dgm:bulletEnabled val="1"/>
        </dgm:presLayoutVars>
      </dgm:prSet>
      <dgm:spPr/>
    </dgm:pt>
  </dgm:ptLst>
  <dgm:cxnLst>
    <dgm:cxn modelId="{535BAD0D-A494-4083-9E78-ABECA5F71808}" type="presOf" srcId="{147373E3-32DB-43C3-B91E-66D8AB60CCF8}" destId="{5BC5D776-2F2E-4A36-897C-A54547260CC5}" srcOrd="0" destOrd="0" presId="urn:microsoft.com/office/officeart/2005/8/layout/process5"/>
    <dgm:cxn modelId="{56754F24-51A2-47CC-9716-6D2B0C0754B9}" type="presOf" srcId="{37B4CBE4-83A5-47D0-954E-8C841B368D5F}" destId="{FE35A7F8-4D63-4CFE-B9FE-8ABC57C36578}" srcOrd="0" destOrd="0" presId="urn:microsoft.com/office/officeart/2005/8/layout/process5"/>
    <dgm:cxn modelId="{6F073D3A-E6EB-4A36-94BF-BE5DAA6C5DF2}" type="presOf" srcId="{A819D38D-43C4-40F7-BB59-D1A9A79BE6FE}" destId="{7AF14D45-7FC4-4BB9-95F4-185F959CFBFC}" srcOrd="1" destOrd="0" presId="urn:microsoft.com/office/officeart/2005/8/layout/process5"/>
    <dgm:cxn modelId="{EA513B5E-2F15-40AD-954C-4E047732520F}" srcId="{04BCFDAF-B447-4FC9-8EAA-0702849F0C3A}" destId="{070FC89A-5071-4AC0-BD9E-F5AA71706145}" srcOrd="4" destOrd="0" parTransId="{0FB67329-C40D-4410-9155-1034C670F7F8}" sibTransId="{AC12FC2E-C6C8-4EDB-894E-FD1F9C558E13}"/>
    <dgm:cxn modelId="{AA98046C-1AC3-4B3A-B13A-40BDEE150148}" type="presOf" srcId="{9EACC31E-D5C4-4C3D-AC98-3368218B42D1}" destId="{868ADF49-9579-46F8-87AF-5F95BFA536A7}" srcOrd="0" destOrd="0" presId="urn:microsoft.com/office/officeart/2005/8/layout/process5"/>
    <dgm:cxn modelId="{950FDB4C-8735-4E90-BCA5-9CB318580EB1}" type="presOf" srcId="{AC12FC2E-C6C8-4EDB-894E-FD1F9C558E13}" destId="{2262FB41-D533-49DB-8297-9B00D7489E01}" srcOrd="0" destOrd="0" presId="urn:microsoft.com/office/officeart/2005/8/layout/process5"/>
    <dgm:cxn modelId="{D84EDE6C-9594-4B34-833A-C7B4307BC1C2}" type="presOf" srcId="{070FC89A-5071-4AC0-BD9E-F5AA71706145}" destId="{F9078164-6E79-42D4-B85C-8E6C3AE73C02}" srcOrd="0" destOrd="0" presId="urn:microsoft.com/office/officeart/2005/8/layout/process5"/>
    <dgm:cxn modelId="{CD48C14E-4E69-4723-AA8E-E8777A6860CE}" type="presOf" srcId="{A819D38D-43C4-40F7-BB59-D1A9A79BE6FE}" destId="{3AC22997-2371-47B2-971C-CBF0DB726588}" srcOrd="0" destOrd="0" presId="urn:microsoft.com/office/officeart/2005/8/layout/process5"/>
    <dgm:cxn modelId="{9582FB4F-B90A-4117-BE5B-7D298D955E63}" type="presOf" srcId="{57EF8C5F-5EEA-49D7-93A2-E6AA3E57CD01}" destId="{ABFEB449-3329-4FC4-AB5E-AA35552645B3}" srcOrd="1" destOrd="0" presId="urn:microsoft.com/office/officeart/2005/8/layout/process5"/>
    <dgm:cxn modelId="{6B05A577-0F2A-4161-8881-BC27ED3080E0}" type="presOf" srcId="{DACC4580-03CF-4420-9227-E018F92F5EAD}" destId="{F25ABA6F-B71D-45AF-8D81-564E0364EBAB}" srcOrd="1" destOrd="0" presId="urn:microsoft.com/office/officeart/2005/8/layout/process5"/>
    <dgm:cxn modelId="{01AD8E80-A88A-4EDE-A349-0D2F40FE69FA}" type="presOf" srcId="{FB4B1274-082E-488F-84C9-FFB50C49888B}" destId="{078E608B-D926-469B-9191-3184657E7601}" srcOrd="0" destOrd="0" presId="urn:microsoft.com/office/officeart/2005/8/layout/process5"/>
    <dgm:cxn modelId="{27834484-3059-4DF3-BD01-F91D10C7D2E2}" type="presOf" srcId="{AC12FC2E-C6C8-4EDB-894E-FD1F9C558E13}" destId="{9F0E2DC0-28E2-460D-AE46-4EAC1FB5A811}" srcOrd="1" destOrd="0" presId="urn:microsoft.com/office/officeart/2005/8/layout/process5"/>
    <dgm:cxn modelId="{2502A287-6244-4630-A4FE-E34D758269BB}" srcId="{04BCFDAF-B447-4FC9-8EAA-0702849F0C3A}" destId="{FB4B1274-082E-488F-84C9-FFB50C49888B}" srcOrd="1" destOrd="0" parTransId="{FB795B36-A17B-44BE-B201-63D20A12FFFC}" sibTransId="{37B4CBE4-83A5-47D0-954E-8C841B368D5F}"/>
    <dgm:cxn modelId="{F76F1988-4206-47DC-9DFC-6C563B707400}" type="presOf" srcId="{8CBC5424-A593-4A2E-AC28-B90D29D763DC}" destId="{35391736-2348-4CEA-ABAD-719B9E486EE7}" srcOrd="0" destOrd="0" presId="urn:microsoft.com/office/officeart/2005/8/layout/process5"/>
    <dgm:cxn modelId="{0E941E89-608A-45FF-9EC8-48C0C5A7E162}" type="presOf" srcId="{498CA4B4-D393-40CA-8762-CDF6C2C4B365}" destId="{D114A192-B819-4660-BED2-10C1B325D9C4}" srcOrd="1" destOrd="0" presId="urn:microsoft.com/office/officeart/2005/8/layout/process5"/>
    <dgm:cxn modelId="{1AE6549A-5079-4CB0-81E6-C1FA19873102}" type="presOf" srcId="{8848B3AB-EE53-4F21-93BB-0B1DDEFC7B8D}" destId="{C94388F4-CD09-474F-9FD5-A852ACF31E17}" srcOrd="0" destOrd="0" presId="urn:microsoft.com/office/officeart/2005/8/layout/process5"/>
    <dgm:cxn modelId="{43DEEAA7-C308-4FFF-BEB2-FA5F532126DF}" srcId="{04BCFDAF-B447-4FC9-8EAA-0702849F0C3A}" destId="{147373E3-32DB-43C3-B91E-66D8AB60CCF8}" srcOrd="3" destOrd="0" parTransId="{C59388C6-D759-4789-BE2A-DFF3C54643F1}" sibTransId="{DACC4580-03CF-4420-9227-E018F92F5EAD}"/>
    <dgm:cxn modelId="{27FEFFAA-E532-4811-80D6-000692EDA755}" type="presOf" srcId="{04BCFDAF-B447-4FC9-8EAA-0702849F0C3A}" destId="{64520A44-D121-4D87-A3EF-5B07DE77E53F}" srcOrd="0" destOrd="0" presId="urn:microsoft.com/office/officeart/2005/8/layout/process5"/>
    <dgm:cxn modelId="{27D110B9-45C6-4ECC-AF22-09CA56E9ACA0}" type="presOf" srcId="{57EF8C5F-5EEA-49D7-93A2-E6AA3E57CD01}" destId="{90812FA6-62F5-4F7D-AC54-9086CBD842C0}" srcOrd="0" destOrd="0" presId="urn:microsoft.com/office/officeart/2005/8/layout/process5"/>
    <dgm:cxn modelId="{A7D71BBD-E2D9-42E5-8070-4D03709DCDB5}" type="presOf" srcId="{B154AB79-EDD0-4498-836A-222A99DA4421}" destId="{9EBACC7C-D711-4C35-99C7-26645B1A42A1}" srcOrd="0" destOrd="0" presId="urn:microsoft.com/office/officeart/2005/8/layout/process5"/>
    <dgm:cxn modelId="{89CD7ECA-9C67-4E8D-B3B4-D1FE5B1F02CD}" srcId="{04BCFDAF-B447-4FC9-8EAA-0702849F0C3A}" destId="{B154AB79-EDD0-4498-836A-222A99DA4421}" srcOrd="5" destOrd="0" parTransId="{871D5EB4-8909-4B41-81C6-0C362CF048C5}" sibTransId="{498CA4B4-D393-40CA-8762-CDF6C2C4B365}"/>
    <dgm:cxn modelId="{B8419ECF-5C87-4843-B5CB-F8A79A861CCC}" srcId="{04BCFDAF-B447-4FC9-8EAA-0702849F0C3A}" destId="{8CBC5424-A593-4A2E-AC28-B90D29D763DC}" srcOrd="6" destOrd="0" parTransId="{FAB290A6-CBEB-4DC4-9727-D7FE0BEB3FBB}" sibTransId="{92E01E06-7A69-49FF-8CAF-4091D9964D80}"/>
    <dgm:cxn modelId="{AFEF34DA-AF12-43CF-A43F-A155B3323AB5}" type="presOf" srcId="{DACC4580-03CF-4420-9227-E018F92F5EAD}" destId="{5A21E28D-3247-458B-B239-10AF4A3C083D}" srcOrd="0" destOrd="0" presId="urn:microsoft.com/office/officeart/2005/8/layout/process5"/>
    <dgm:cxn modelId="{FF2A54E1-AB71-4A88-9C2D-50ED7B9C740D}" srcId="{04BCFDAF-B447-4FC9-8EAA-0702849F0C3A}" destId="{9EACC31E-D5C4-4C3D-AC98-3368218B42D1}" srcOrd="2" destOrd="0" parTransId="{040F8ADF-53AB-4745-8348-CFF40C055B3A}" sibTransId="{57EF8C5F-5EEA-49D7-93A2-E6AA3E57CD01}"/>
    <dgm:cxn modelId="{12DC9CE3-425D-4C5B-932C-5BC7E2081641}" type="presOf" srcId="{37B4CBE4-83A5-47D0-954E-8C841B368D5F}" destId="{3538A6A7-3B75-4F24-A7FA-D65A8E243DB4}" srcOrd="1" destOrd="0" presId="urn:microsoft.com/office/officeart/2005/8/layout/process5"/>
    <dgm:cxn modelId="{26988DE5-C65F-49CC-9631-DBCDAD3319A9}" srcId="{04BCFDAF-B447-4FC9-8EAA-0702849F0C3A}" destId="{8848B3AB-EE53-4F21-93BB-0B1DDEFC7B8D}" srcOrd="0" destOrd="0" parTransId="{AEE04242-47CB-4FFF-8A9B-B737CCA8D7B8}" sibTransId="{A819D38D-43C4-40F7-BB59-D1A9A79BE6FE}"/>
    <dgm:cxn modelId="{23BC3DF9-2325-4FEF-95D1-10976DE47698}" type="presOf" srcId="{498CA4B4-D393-40CA-8762-CDF6C2C4B365}" destId="{153DB375-FB10-471C-9E38-E1D5982EDF91}" srcOrd="0" destOrd="0" presId="urn:microsoft.com/office/officeart/2005/8/layout/process5"/>
    <dgm:cxn modelId="{CE2552C3-DCF0-48FF-B379-D9F052D483E2}" type="presParOf" srcId="{64520A44-D121-4D87-A3EF-5B07DE77E53F}" destId="{C94388F4-CD09-474F-9FD5-A852ACF31E17}" srcOrd="0" destOrd="0" presId="urn:microsoft.com/office/officeart/2005/8/layout/process5"/>
    <dgm:cxn modelId="{728B3C7E-54DB-4F7F-BF80-B769C7284E3D}" type="presParOf" srcId="{64520A44-D121-4D87-A3EF-5B07DE77E53F}" destId="{3AC22997-2371-47B2-971C-CBF0DB726588}" srcOrd="1" destOrd="0" presId="urn:microsoft.com/office/officeart/2005/8/layout/process5"/>
    <dgm:cxn modelId="{AFE89CB2-27A6-4627-B983-3E50AF98CEC8}" type="presParOf" srcId="{3AC22997-2371-47B2-971C-CBF0DB726588}" destId="{7AF14D45-7FC4-4BB9-95F4-185F959CFBFC}" srcOrd="0" destOrd="0" presId="urn:microsoft.com/office/officeart/2005/8/layout/process5"/>
    <dgm:cxn modelId="{870D48D1-D4D4-4168-8E56-BC1992FFACA2}" type="presParOf" srcId="{64520A44-D121-4D87-A3EF-5B07DE77E53F}" destId="{078E608B-D926-469B-9191-3184657E7601}" srcOrd="2" destOrd="0" presId="urn:microsoft.com/office/officeart/2005/8/layout/process5"/>
    <dgm:cxn modelId="{AFAA39B5-B16A-4620-903F-0F50F8E85865}" type="presParOf" srcId="{64520A44-D121-4D87-A3EF-5B07DE77E53F}" destId="{FE35A7F8-4D63-4CFE-B9FE-8ABC57C36578}" srcOrd="3" destOrd="0" presId="urn:microsoft.com/office/officeart/2005/8/layout/process5"/>
    <dgm:cxn modelId="{4AEDF673-956D-417F-854E-6D5619F49A79}" type="presParOf" srcId="{FE35A7F8-4D63-4CFE-B9FE-8ABC57C36578}" destId="{3538A6A7-3B75-4F24-A7FA-D65A8E243DB4}" srcOrd="0" destOrd="0" presId="urn:microsoft.com/office/officeart/2005/8/layout/process5"/>
    <dgm:cxn modelId="{9DE42876-1593-4489-8469-09BC9B9D76DA}" type="presParOf" srcId="{64520A44-D121-4D87-A3EF-5B07DE77E53F}" destId="{868ADF49-9579-46F8-87AF-5F95BFA536A7}" srcOrd="4" destOrd="0" presId="urn:microsoft.com/office/officeart/2005/8/layout/process5"/>
    <dgm:cxn modelId="{88890959-E384-4C91-9C40-736F87E4BC07}" type="presParOf" srcId="{64520A44-D121-4D87-A3EF-5B07DE77E53F}" destId="{90812FA6-62F5-4F7D-AC54-9086CBD842C0}" srcOrd="5" destOrd="0" presId="urn:microsoft.com/office/officeart/2005/8/layout/process5"/>
    <dgm:cxn modelId="{8AF3C2C2-4ED1-42DF-9923-913E615F2A8D}" type="presParOf" srcId="{90812FA6-62F5-4F7D-AC54-9086CBD842C0}" destId="{ABFEB449-3329-4FC4-AB5E-AA35552645B3}" srcOrd="0" destOrd="0" presId="urn:microsoft.com/office/officeart/2005/8/layout/process5"/>
    <dgm:cxn modelId="{00880D48-A9E4-41C8-8892-164DF2D5106D}" type="presParOf" srcId="{64520A44-D121-4D87-A3EF-5B07DE77E53F}" destId="{5BC5D776-2F2E-4A36-897C-A54547260CC5}" srcOrd="6" destOrd="0" presId="urn:microsoft.com/office/officeart/2005/8/layout/process5"/>
    <dgm:cxn modelId="{2EC9CF53-79F4-43AC-810E-8C5F177A1CF4}" type="presParOf" srcId="{64520A44-D121-4D87-A3EF-5B07DE77E53F}" destId="{5A21E28D-3247-458B-B239-10AF4A3C083D}" srcOrd="7" destOrd="0" presId="urn:microsoft.com/office/officeart/2005/8/layout/process5"/>
    <dgm:cxn modelId="{901CEF83-E342-4660-8541-272402936E95}" type="presParOf" srcId="{5A21E28D-3247-458B-B239-10AF4A3C083D}" destId="{F25ABA6F-B71D-45AF-8D81-564E0364EBAB}" srcOrd="0" destOrd="0" presId="urn:microsoft.com/office/officeart/2005/8/layout/process5"/>
    <dgm:cxn modelId="{F9184E92-CE14-4E38-BBD1-CE7D906CF785}" type="presParOf" srcId="{64520A44-D121-4D87-A3EF-5B07DE77E53F}" destId="{F9078164-6E79-42D4-B85C-8E6C3AE73C02}" srcOrd="8" destOrd="0" presId="urn:microsoft.com/office/officeart/2005/8/layout/process5"/>
    <dgm:cxn modelId="{93886B99-F9CD-4306-8B98-E9B52A34608D}" type="presParOf" srcId="{64520A44-D121-4D87-A3EF-5B07DE77E53F}" destId="{2262FB41-D533-49DB-8297-9B00D7489E01}" srcOrd="9" destOrd="0" presId="urn:microsoft.com/office/officeart/2005/8/layout/process5"/>
    <dgm:cxn modelId="{3AEDF6CB-536E-4832-991B-072F1AE03AA0}" type="presParOf" srcId="{2262FB41-D533-49DB-8297-9B00D7489E01}" destId="{9F0E2DC0-28E2-460D-AE46-4EAC1FB5A811}" srcOrd="0" destOrd="0" presId="urn:microsoft.com/office/officeart/2005/8/layout/process5"/>
    <dgm:cxn modelId="{473B1F84-54B1-4025-A01C-726C2F01D106}" type="presParOf" srcId="{64520A44-D121-4D87-A3EF-5B07DE77E53F}" destId="{9EBACC7C-D711-4C35-99C7-26645B1A42A1}" srcOrd="10" destOrd="0" presId="urn:microsoft.com/office/officeart/2005/8/layout/process5"/>
    <dgm:cxn modelId="{C4C6AE2D-3E27-4D90-863D-27794A7E0518}" type="presParOf" srcId="{64520A44-D121-4D87-A3EF-5B07DE77E53F}" destId="{153DB375-FB10-471C-9E38-E1D5982EDF91}" srcOrd="11" destOrd="0" presId="urn:microsoft.com/office/officeart/2005/8/layout/process5"/>
    <dgm:cxn modelId="{1CE910A5-C3D5-4152-BFF1-7F8DB8E3706C}" type="presParOf" srcId="{153DB375-FB10-471C-9E38-E1D5982EDF91}" destId="{D114A192-B819-4660-BED2-10C1B325D9C4}" srcOrd="0" destOrd="0" presId="urn:microsoft.com/office/officeart/2005/8/layout/process5"/>
    <dgm:cxn modelId="{6007553B-5754-45C6-9A27-D76A879353C8}" type="presParOf" srcId="{64520A44-D121-4D87-A3EF-5B07DE77E53F}" destId="{35391736-2348-4CEA-ABAD-719B9E486EE7}" srcOrd="12" destOrd="0" presId="urn:microsoft.com/office/officeart/2005/8/layout/process5"/>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4BCFDAF-B447-4FC9-8EAA-0702849F0C3A}" type="doc">
      <dgm:prSet loTypeId="urn:microsoft.com/office/officeart/2005/8/layout/process5" loCatId="process" qsTypeId="urn:microsoft.com/office/officeart/2005/8/quickstyle/simple1" qsCatId="simple" csTypeId="urn:microsoft.com/office/officeart/2005/8/colors/colorful1" csCatId="colorful" phldr="1"/>
      <dgm:spPr/>
      <dgm:t>
        <a:bodyPr/>
        <a:lstStyle/>
        <a:p>
          <a:endParaRPr lang="en-GB"/>
        </a:p>
      </dgm:t>
    </dgm:pt>
    <dgm:pt modelId="{8848B3AB-EE53-4F21-93BB-0B1DDEFC7B8D}">
      <dgm:prSet phldrT="[Text]" custT="1"/>
      <dgm:spPr/>
      <dgm:t>
        <a:bodyPr/>
        <a:lstStyle/>
        <a:p>
          <a:r>
            <a:rPr lang="en-GB" sz="1800" b="1">
              <a:solidFill>
                <a:schemeClr val="tx1"/>
              </a:solidFill>
            </a:rPr>
            <a:t>QUALIFY AS LEVEL 3 ENDURANCE OFFICIAL</a:t>
          </a:r>
        </a:p>
      </dgm:t>
    </dgm:pt>
    <dgm:pt modelId="{AEE04242-47CB-4FFF-8A9B-B737CCA8D7B8}" type="parTrans" cxnId="{26988DE5-C65F-49CC-9631-DBCDAD3319A9}">
      <dgm:prSet/>
      <dgm:spPr/>
      <dgm:t>
        <a:bodyPr/>
        <a:lstStyle/>
        <a:p>
          <a:endParaRPr lang="en-GB" b="1"/>
        </a:p>
      </dgm:t>
    </dgm:pt>
    <dgm:pt modelId="{A819D38D-43C4-40F7-BB59-D1A9A79BE6FE}" type="sibTrans" cxnId="{26988DE5-C65F-49CC-9631-DBCDAD3319A9}">
      <dgm:prSet/>
      <dgm:spPr/>
      <dgm:t>
        <a:bodyPr/>
        <a:lstStyle/>
        <a:p>
          <a:endParaRPr lang="en-GB" b="1"/>
        </a:p>
      </dgm:t>
    </dgm:pt>
    <dgm:pt modelId="{FB4B1274-082E-488F-84C9-FFB50C49888B}">
      <dgm:prSet phldrT="[Text]" custT="1"/>
      <dgm:spPr/>
      <dgm:t>
        <a:bodyPr/>
        <a:lstStyle/>
        <a:p>
          <a:r>
            <a:rPr lang="en-GB" sz="1800" b="1">
              <a:solidFill>
                <a:schemeClr val="tx1"/>
              </a:solidFill>
            </a:rPr>
            <a:t>ATTEND LEVEL 4 ENDURANCE COURSE*</a:t>
          </a:r>
        </a:p>
      </dgm:t>
    </dgm:pt>
    <dgm:pt modelId="{FB795B36-A17B-44BE-B201-63D20A12FFFC}" type="parTrans" cxnId="{2502A287-6244-4630-A4FE-E34D758269BB}">
      <dgm:prSet/>
      <dgm:spPr/>
      <dgm:t>
        <a:bodyPr/>
        <a:lstStyle/>
        <a:p>
          <a:endParaRPr lang="en-GB" b="1"/>
        </a:p>
      </dgm:t>
    </dgm:pt>
    <dgm:pt modelId="{37B4CBE4-83A5-47D0-954E-8C841B368D5F}" type="sibTrans" cxnId="{2502A287-6244-4630-A4FE-E34D758269BB}">
      <dgm:prSet/>
      <dgm:spPr/>
      <dgm:t>
        <a:bodyPr/>
        <a:lstStyle/>
        <a:p>
          <a:endParaRPr lang="en-GB" b="1"/>
        </a:p>
      </dgm:t>
    </dgm:pt>
    <dgm:pt modelId="{9EACC31E-D5C4-4C3D-AC98-3368218B42D1}">
      <dgm:prSet phldrT="[Text]" custT="1"/>
      <dgm:spPr/>
      <dgm:t>
        <a:bodyPr/>
        <a:lstStyle/>
        <a:p>
          <a:r>
            <a:rPr lang="en-GB" sz="1800" b="1">
              <a:solidFill>
                <a:schemeClr val="tx1"/>
              </a:solidFill>
            </a:rPr>
            <a:t>OFFICIATE AT A MINIMUM OF 20 FURTHER EVENTS</a:t>
          </a:r>
        </a:p>
      </dgm:t>
    </dgm:pt>
    <dgm:pt modelId="{040F8ADF-53AB-4745-8348-CFF40C055B3A}" type="parTrans" cxnId="{FF2A54E1-AB71-4A88-9C2D-50ED7B9C740D}">
      <dgm:prSet/>
      <dgm:spPr/>
      <dgm:t>
        <a:bodyPr/>
        <a:lstStyle/>
        <a:p>
          <a:endParaRPr lang="en-GB" b="1"/>
        </a:p>
      </dgm:t>
    </dgm:pt>
    <dgm:pt modelId="{57EF8C5F-5EEA-49D7-93A2-E6AA3E57CD01}" type="sibTrans" cxnId="{FF2A54E1-AB71-4A88-9C2D-50ED7B9C740D}">
      <dgm:prSet/>
      <dgm:spPr/>
      <dgm:t>
        <a:bodyPr/>
        <a:lstStyle/>
        <a:p>
          <a:endParaRPr lang="en-GB" b="1"/>
        </a:p>
      </dgm:t>
    </dgm:pt>
    <dgm:pt modelId="{147373E3-32DB-43C3-B91E-66D8AB60CCF8}">
      <dgm:prSet phldrT="[Text]" custT="1"/>
      <dgm:spPr/>
      <dgm:t>
        <a:bodyPr/>
        <a:lstStyle/>
        <a:p>
          <a:r>
            <a:rPr lang="en-GB" sz="1800" b="1">
              <a:solidFill>
                <a:schemeClr val="tx1"/>
              </a:solidFill>
            </a:rPr>
            <a:t>COMPLETE RECORD OF EXPERIENCE - SHOW EVIDENCE OF SELF LEARNING + MENTORING</a:t>
          </a:r>
        </a:p>
      </dgm:t>
    </dgm:pt>
    <dgm:pt modelId="{C59388C6-D759-4789-BE2A-DFF3C54643F1}" type="parTrans" cxnId="{43DEEAA7-C308-4FFF-BEB2-FA5F532126DF}">
      <dgm:prSet/>
      <dgm:spPr/>
      <dgm:t>
        <a:bodyPr/>
        <a:lstStyle/>
        <a:p>
          <a:endParaRPr lang="en-GB" b="1"/>
        </a:p>
      </dgm:t>
    </dgm:pt>
    <dgm:pt modelId="{DACC4580-03CF-4420-9227-E018F92F5EAD}" type="sibTrans" cxnId="{43DEEAA7-C308-4FFF-BEB2-FA5F532126DF}">
      <dgm:prSet/>
      <dgm:spPr/>
      <dgm:t>
        <a:bodyPr/>
        <a:lstStyle/>
        <a:p>
          <a:endParaRPr lang="en-GB" b="1"/>
        </a:p>
      </dgm:t>
    </dgm:pt>
    <dgm:pt modelId="{070FC89A-5071-4AC0-BD9E-F5AA71706145}">
      <dgm:prSet phldrT="[Text]" custT="1"/>
      <dgm:spPr/>
      <dgm:t>
        <a:bodyPr/>
        <a:lstStyle/>
        <a:p>
          <a:r>
            <a:rPr lang="en-GB" sz="1800" b="1">
              <a:solidFill>
                <a:schemeClr val="tx1"/>
              </a:solidFill>
            </a:rPr>
            <a:t>OBTAIN 4 POSITIVE MEETING REPORTS**</a:t>
          </a:r>
        </a:p>
      </dgm:t>
    </dgm:pt>
    <dgm:pt modelId="{0FB67329-C40D-4410-9155-1034C670F7F8}" type="parTrans" cxnId="{EA513B5E-2F15-40AD-954C-4E047732520F}">
      <dgm:prSet/>
      <dgm:spPr/>
      <dgm:t>
        <a:bodyPr/>
        <a:lstStyle/>
        <a:p>
          <a:endParaRPr lang="en-GB" b="1"/>
        </a:p>
      </dgm:t>
    </dgm:pt>
    <dgm:pt modelId="{AC12FC2E-C6C8-4EDB-894E-FD1F9C558E13}" type="sibTrans" cxnId="{EA513B5E-2F15-40AD-954C-4E047732520F}">
      <dgm:prSet/>
      <dgm:spPr/>
      <dgm:t>
        <a:bodyPr/>
        <a:lstStyle/>
        <a:p>
          <a:endParaRPr lang="en-GB" b="1"/>
        </a:p>
      </dgm:t>
    </dgm:pt>
    <dgm:pt modelId="{B154AB79-EDD0-4498-836A-222A99DA4421}">
      <dgm:prSet phldrT="[Text]" custT="1"/>
      <dgm:spPr/>
      <dgm:t>
        <a:bodyPr/>
        <a:lstStyle/>
        <a:p>
          <a:r>
            <a:rPr lang="en-GB" sz="1800" b="1">
              <a:solidFill>
                <a:schemeClr val="tx1"/>
              </a:solidFill>
            </a:rPr>
            <a:t>COMPLETE LEVEL 4 QUESTIONS</a:t>
          </a:r>
        </a:p>
      </dgm:t>
    </dgm:pt>
    <dgm:pt modelId="{871D5EB4-8909-4B41-81C6-0C362CF048C5}" type="parTrans" cxnId="{89CD7ECA-9C67-4E8D-B3B4-D1FE5B1F02CD}">
      <dgm:prSet/>
      <dgm:spPr/>
      <dgm:t>
        <a:bodyPr/>
        <a:lstStyle/>
        <a:p>
          <a:endParaRPr lang="en-GB" b="1"/>
        </a:p>
      </dgm:t>
    </dgm:pt>
    <dgm:pt modelId="{498CA4B4-D393-40CA-8762-CDF6C2C4B365}" type="sibTrans" cxnId="{89CD7ECA-9C67-4E8D-B3B4-D1FE5B1F02CD}">
      <dgm:prSet/>
      <dgm:spPr/>
      <dgm:t>
        <a:bodyPr/>
        <a:lstStyle/>
        <a:p>
          <a:endParaRPr lang="en-GB" b="1"/>
        </a:p>
      </dgm:t>
    </dgm:pt>
    <dgm:pt modelId="{8CBC5424-A593-4A2E-AC28-B90D29D763DC}">
      <dgm:prSet phldrT="[Text]"/>
      <dgm:spPr/>
      <dgm:t>
        <a:bodyPr/>
        <a:lstStyle/>
        <a:p>
          <a:r>
            <a:rPr lang="en-GB" b="1">
              <a:solidFill>
                <a:schemeClr val="tx1"/>
              </a:solidFill>
            </a:rPr>
            <a:t>RECEIVE LEVEL 4 ENDURANCE LICENCE</a:t>
          </a:r>
        </a:p>
      </dgm:t>
    </dgm:pt>
    <dgm:pt modelId="{FAB290A6-CBEB-4DC4-9727-D7FE0BEB3FBB}" type="parTrans" cxnId="{B8419ECF-5C87-4843-B5CB-F8A79A861CCC}">
      <dgm:prSet/>
      <dgm:spPr/>
      <dgm:t>
        <a:bodyPr/>
        <a:lstStyle/>
        <a:p>
          <a:endParaRPr lang="en-GB"/>
        </a:p>
      </dgm:t>
    </dgm:pt>
    <dgm:pt modelId="{92E01E06-7A69-49FF-8CAF-4091D9964D80}" type="sibTrans" cxnId="{B8419ECF-5C87-4843-B5CB-F8A79A861CCC}">
      <dgm:prSet/>
      <dgm:spPr/>
      <dgm:t>
        <a:bodyPr/>
        <a:lstStyle/>
        <a:p>
          <a:endParaRPr lang="en-GB"/>
        </a:p>
      </dgm:t>
    </dgm:pt>
    <dgm:pt modelId="{BF2A9C42-CB5F-43F9-BB93-0C7172D0BD20}">
      <dgm:prSet phldrT="[Text]"/>
      <dgm:spPr/>
      <dgm:t>
        <a:bodyPr/>
        <a:lstStyle/>
        <a:p>
          <a:r>
            <a:rPr lang="en-GB" b="1">
              <a:solidFill>
                <a:schemeClr val="tx1"/>
              </a:solidFill>
            </a:rPr>
            <a:t>SUBMIT APPLICATION FORM</a:t>
          </a:r>
        </a:p>
      </dgm:t>
    </dgm:pt>
    <dgm:pt modelId="{D6BE88AF-628C-49A6-A213-BFC6DC990409}" type="parTrans" cxnId="{AA996BC8-C9BB-4D3F-A86E-B4CDE7E3782E}">
      <dgm:prSet/>
      <dgm:spPr/>
      <dgm:t>
        <a:bodyPr/>
        <a:lstStyle/>
        <a:p>
          <a:endParaRPr lang="en-GB"/>
        </a:p>
      </dgm:t>
    </dgm:pt>
    <dgm:pt modelId="{9464FA36-C03B-4A36-9B75-00B1D551C668}" type="sibTrans" cxnId="{AA996BC8-C9BB-4D3F-A86E-B4CDE7E3782E}">
      <dgm:prSet/>
      <dgm:spPr/>
      <dgm:t>
        <a:bodyPr/>
        <a:lstStyle/>
        <a:p>
          <a:endParaRPr lang="en-GB"/>
        </a:p>
      </dgm:t>
    </dgm:pt>
    <dgm:pt modelId="{64520A44-D121-4D87-A3EF-5B07DE77E53F}" type="pres">
      <dgm:prSet presAssocID="{04BCFDAF-B447-4FC9-8EAA-0702849F0C3A}" presName="diagram" presStyleCnt="0">
        <dgm:presLayoutVars>
          <dgm:dir/>
          <dgm:resizeHandles val="exact"/>
        </dgm:presLayoutVars>
      </dgm:prSet>
      <dgm:spPr/>
    </dgm:pt>
    <dgm:pt modelId="{C94388F4-CD09-474F-9FD5-A852ACF31E17}" type="pres">
      <dgm:prSet presAssocID="{8848B3AB-EE53-4F21-93BB-0B1DDEFC7B8D}" presName="node" presStyleLbl="node1" presStyleIdx="0" presStyleCnt="8" custScaleX="175103" custLinFactNeighborX="-7957" custLinFactNeighborY="14383">
        <dgm:presLayoutVars>
          <dgm:bulletEnabled val="1"/>
        </dgm:presLayoutVars>
      </dgm:prSet>
      <dgm:spPr/>
    </dgm:pt>
    <dgm:pt modelId="{3AC22997-2371-47B2-971C-CBF0DB726588}" type="pres">
      <dgm:prSet presAssocID="{A819D38D-43C4-40F7-BB59-D1A9A79BE6FE}" presName="sibTrans" presStyleLbl="sibTrans2D1" presStyleIdx="0" presStyleCnt="7" custAng="83558" custScaleX="133589" custLinFactNeighborX="11233" custLinFactNeighborY="0"/>
      <dgm:spPr/>
    </dgm:pt>
    <dgm:pt modelId="{7AF14D45-7FC4-4BB9-95F4-185F959CFBFC}" type="pres">
      <dgm:prSet presAssocID="{A819D38D-43C4-40F7-BB59-D1A9A79BE6FE}" presName="connectorText" presStyleLbl="sibTrans2D1" presStyleIdx="0" presStyleCnt="7"/>
      <dgm:spPr/>
    </dgm:pt>
    <dgm:pt modelId="{078E608B-D926-469B-9191-3184657E7601}" type="pres">
      <dgm:prSet presAssocID="{FB4B1274-082E-488F-84C9-FFB50C49888B}" presName="node" presStyleLbl="node1" presStyleIdx="1" presStyleCnt="8" custScaleX="170453" custLinFactNeighborX="7038" custLinFactNeighborY="7828">
        <dgm:presLayoutVars>
          <dgm:bulletEnabled val="1"/>
        </dgm:presLayoutVars>
      </dgm:prSet>
      <dgm:spPr/>
    </dgm:pt>
    <dgm:pt modelId="{FE35A7F8-4D63-4CFE-B9FE-8ABC57C36578}" type="pres">
      <dgm:prSet presAssocID="{37B4CBE4-83A5-47D0-954E-8C841B368D5F}" presName="sibTrans" presStyleLbl="sibTrans2D1" presStyleIdx="1" presStyleCnt="7" custAng="15884" custScaleX="150413" custLinFactNeighborX="1011" custLinFactNeighborY="2342"/>
      <dgm:spPr/>
    </dgm:pt>
    <dgm:pt modelId="{3538A6A7-3B75-4F24-A7FA-D65A8E243DB4}" type="pres">
      <dgm:prSet presAssocID="{37B4CBE4-83A5-47D0-954E-8C841B368D5F}" presName="connectorText" presStyleLbl="sibTrans2D1" presStyleIdx="1" presStyleCnt="7"/>
      <dgm:spPr/>
    </dgm:pt>
    <dgm:pt modelId="{868ADF49-9579-46F8-87AF-5F95BFA536A7}" type="pres">
      <dgm:prSet presAssocID="{9EACC31E-D5C4-4C3D-AC98-3368218B42D1}" presName="node" presStyleLbl="node1" presStyleIdx="2" presStyleCnt="8" custScaleX="168699" custScaleY="156483" custLinFactNeighborX="6614" custLinFactNeighborY="-23677">
        <dgm:presLayoutVars>
          <dgm:bulletEnabled val="1"/>
        </dgm:presLayoutVars>
      </dgm:prSet>
      <dgm:spPr/>
    </dgm:pt>
    <dgm:pt modelId="{90812FA6-62F5-4F7D-AC54-9086CBD842C0}" type="pres">
      <dgm:prSet presAssocID="{57EF8C5F-5EEA-49D7-93A2-E6AA3E57CD01}" presName="sibTrans" presStyleLbl="sibTrans2D1" presStyleIdx="2" presStyleCnt="7" custAng="21515747" custScaleX="136437" custLinFactNeighborX="-4003" custLinFactNeighborY="-5588"/>
      <dgm:spPr/>
    </dgm:pt>
    <dgm:pt modelId="{ABFEB449-3329-4FC4-AB5E-AA35552645B3}" type="pres">
      <dgm:prSet presAssocID="{57EF8C5F-5EEA-49D7-93A2-E6AA3E57CD01}" presName="connectorText" presStyleLbl="sibTrans2D1" presStyleIdx="2" presStyleCnt="7"/>
      <dgm:spPr/>
    </dgm:pt>
    <dgm:pt modelId="{5BC5D776-2F2E-4A36-897C-A54547260CC5}" type="pres">
      <dgm:prSet presAssocID="{147373E3-32DB-43C3-B91E-66D8AB60CCF8}" presName="node" presStyleLbl="node1" presStyleIdx="3" presStyleCnt="8" custScaleX="172086" custScaleY="153091" custLinFactNeighborX="-11825" custLinFactNeighborY="-33026">
        <dgm:presLayoutVars>
          <dgm:bulletEnabled val="1"/>
        </dgm:presLayoutVars>
      </dgm:prSet>
      <dgm:spPr/>
    </dgm:pt>
    <dgm:pt modelId="{5A21E28D-3247-458B-B239-10AF4A3C083D}" type="pres">
      <dgm:prSet presAssocID="{DACC4580-03CF-4420-9227-E018F92F5EAD}" presName="sibTrans" presStyleLbl="sibTrans2D1" presStyleIdx="3" presStyleCnt="7" custAng="21555284" custScaleX="154926" custLinFactNeighborX="4305" custLinFactNeighborY="7209"/>
      <dgm:spPr/>
    </dgm:pt>
    <dgm:pt modelId="{F25ABA6F-B71D-45AF-8D81-564E0364EBAB}" type="pres">
      <dgm:prSet presAssocID="{DACC4580-03CF-4420-9227-E018F92F5EAD}" presName="connectorText" presStyleLbl="sibTrans2D1" presStyleIdx="3" presStyleCnt="7"/>
      <dgm:spPr/>
    </dgm:pt>
    <dgm:pt modelId="{F9078164-6E79-42D4-B85C-8E6C3AE73C02}" type="pres">
      <dgm:prSet presAssocID="{070FC89A-5071-4AC0-BD9E-F5AA71706145}" presName="node" presStyleLbl="node1" presStyleIdx="4" presStyleCnt="8" custScaleX="174602" custScaleY="117338" custLinFactNeighborX="-13611" custLinFactNeighborY="-68841">
        <dgm:presLayoutVars>
          <dgm:bulletEnabled val="1"/>
        </dgm:presLayoutVars>
      </dgm:prSet>
      <dgm:spPr/>
    </dgm:pt>
    <dgm:pt modelId="{2262FB41-D533-49DB-8297-9B00D7489E01}" type="pres">
      <dgm:prSet presAssocID="{AC12FC2E-C6C8-4EDB-894E-FD1F9C558E13}" presName="sibTrans" presStyleLbl="sibTrans2D1" presStyleIdx="4" presStyleCnt="7" custAng="21597274" custScaleX="108711" custLinFactNeighborX="12119" custLinFactNeighborY="0"/>
      <dgm:spPr/>
    </dgm:pt>
    <dgm:pt modelId="{9F0E2DC0-28E2-460D-AE46-4EAC1FB5A811}" type="pres">
      <dgm:prSet presAssocID="{AC12FC2E-C6C8-4EDB-894E-FD1F9C558E13}" presName="connectorText" presStyleLbl="sibTrans2D1" presStyleIdx="4" presStyleCnt="7"/>
      <dgm:spPr/>
    </dgm:pt>
    <dgm:pt modelId="{9EBACC7C-D711-4C35-99C7-26645B1A42A1}" type="pres">
      <dgm:prSet presAssocID="{B154AB79-EDD0-4498-836A-222A99DA4421}" presName="node" presStyleLbl="node1" presStyleIdx="5" presStyleCnt="8" custScaleX="170905" custScaleY="107929" custLinFactNeighborX="4448" custLinFactNeighborY="-68536">
        <dgm:presLayoutVars>
          <dgm:bulletEnabled val="1"/>
        </dgm:presLayoutVars>
      </dgm:prSet>
      <dgm:spPr/>
    </dgm:pt>
    <dgm:pt modelId="{153DB375-FB10-471C-9E38-E1D5982EDF91}" type="pres">
      <dgm:prSet presAssocID="{498CA4B4-D393-40CA-8762-CDF6C2C4B365}" presName="sibTrans" presStyleLbl="sibTrans2D1" presStyleIdx="5" presStyleCnt="7"/>
      <dgm:spPr/>
    </dgm:pt>
    <dgm:pt modelId="{D114A192-B819-4660-BED2-10C1B325D9C4}" type="pres">
      <dgm:prSet presAssocID="{498CA4B4-D393-40CA-8762-CDF6C2C4B365}" presName="connectorText" presStyleLbl="sibTrans2D1" presStyleIdx="5" presStyleCnt="7"/>
      <dgm:spPr/>
    </dgm:pt>
    <dgm:pt modelId="{050814E2-CCFD-4463-80F6-430A14340EC5}" type="pres">
      <dgm:prSet presAssocID="{BF2A9C42-CB5F-43F9-BB93-0C7172D0BD20}" presName="node" presStyleLbl="node1" presStyleIdx="6" presStyleCnt="8" custScaleX="170905" custScaleY="107929" custLinFactNeighborX="3887" custLinFactNeighborY="-84414">
        <dgm:presLayoutVars>
          <dgm:bulletEnabled val="1"/>
        </dgm:presLayoutVars>
      </dgm:prSet>
      <dgm:spPr/>
    </dgm:pt>
    <dgm:pt modelId="{B4BA4E66-92C9-4E7C-B519-043312F58838}" type="pres">
      <dgm:prSet presAssocID="{9464FA36-C03B-4A36-9B75-00B1D551C668}" presName="sibTrans" presStyleLbl="sibTrans2D1" presStyleIdx="6" presStyleCnt="7"/>
      <dgm:spPr/>
    </dgm:pt>
    <dgm:pt modelId="{4F8CB263-226E-4BD2-8762-E8A48976A1AB}" type="pres">
      <dgm:prSet presAssocID="{9464FA36-C03B-4A36-9B75-00B1D551C668}" presName="connectorText" presStyleLbl="sibTrans2D1" presStyleIdx="6" presStyleCnt="7"/>
      <dgm:spPr/>
    </dgm:pt>
    <dgm:pt modelId="{35391736-2348-4CEA-ABAD-719B9E486EE7}" type="pres">
      <dgm:prSet presAssocID="{8CBC5424-A593-4A2E-AC28-B90D29D763DC}" presName="node" presStyleLbl="node1" presStyleIdx="7" presStyleCnt="8" custScaleX="170905" custScaleY="100012" custLinFactNeighborX="-11421" custLinFactNeighborY="-85337">
        <dgm:presLayoutVars>
          <dgm:bulletEnabled val="1"/>
        </dgm:presLayoutVars>
      </dgm:prSet>
      <dgm:spPr/>
    </dgm:pt>
  </dgm:ptLst>
  <dgm:cxnLst>
    <dgm:cxn modelId="{535BAD0D-A494-4083-9E78-ABECA5F71808}" type="presOf" srcId="{147373E3-32DB-43C3-B91E-66D8AB60CCF8}" destId="{5BC5D776-2F2E-4A36-897C-A54547260CC5}" srcOrd="0" destOrd="0" presId="urn:microsoft.com/office/officeart/2005/8/layout/process5"/>
    <dgm:cxn modelId="{56754F24-51A2-47CC-9716-6D2B0C0754B9}" type="presOf" srcId="{37B4CBE4-83A5-47D0-954E-8C841B368D5F}" destId="{FE35A7F8-4D63-4CFE-B9FE-8ABC57C36578}" srcOrd="0" destOrd="0" presId="urn:microsoft.com/office/officeart/2005/8/layout/process5"/>
    <dgm:cxn modelId="{6F073D3A-E6EB-4A36-94BF-BE5DAA6C5DF2}" type="presOf" srcId="{A819D38D-43C4-40F7-BB59-D1A9A79BE6FE}" destId="{7AF14D45-7FC4-4BB9-95F4-185F959CFBFC}" srcOrd="1" destOrd="0" presId="urn:microsoft.com/office/officeart/2005/8/layout/process5"/>
    <dgm:cxn modelId="{5230395B-30AA-4C31-A1B2-B4DD57E75CFE}" type="presOf" srcId="{9464FA36-C03B-4A36-9B75-00B1D551C668}" destId="{4F8CB263-226E-4BD2-8762-E8A48976A1AB}" srcOrd="1" destOrd="0" presId="urn:microsoft.com/office/officeart/2005/8/layout/process5"/>
    <dgm:cxn modelId="{EA513B5E-2F15-40AD-954C-4E047732520F}" srcId="{04BCFDAF-B447-4FC9-8EAA-0702849F0C3A}" destId="{070FC89A-5071-4AC0-BD9E-F5AA71706145}" srcOrd="4" destOrd="0" parTransId="{0FB67329-C40D-4410-9155-1034C670F7F8}" sibTransId="{AC12FC2E-C6C8-4EDB-894E-FD1F9C558E13}"/>
    <dgm:cxn modelId="{AA98046C-1AC3-4B3A-B13A-40BDEE150148}" type="presOf" srcId="{9EACC31E-D5C4-4C3D-AC98-3368218B42D1}" destId="{868ADF49-9579-46F8-87AF-5F95BFA536A7}" srcOrd="0" destOrd="0" presId="urn:microsoft.com/office/officeart/2005/8/layout/process5"/>
    <dgm:cxn modelId="{950FDB4C-8735-4E90-BCA5-9CB318580EB1}" type="presOf" srcId="{AC12FC2E-C6C8-4EDB-894E-FD1F9C558E13}" destId="{2262FB41-D533-49DB-8297-9B00D7489E01}" srcOrd="0" destOrd="0" presId="urn:microsoft.com/office/officeart/2005/8/layout/process5"/>
    <dgm:cxn modelId="{D84EDE6C-9594-4B34-833A-C7B4307BC1C2}" type="presOf" srcId="{070FC89A-5071-4AC0-BD9E-F5AA71706145}" destId="{F9078164-6E79-42D4-B85C-8E6C3AE73C02}" srcOrd="0" destOrd="0" presId="urn:microsoft.com/office/officeart/2005/8/layout/process5"/>
    <dgm:cxn modelId="{CD48C14E-4E69-4723-AA8E-E8777A6860CE}" type="presOf" srcId="{A819D38D-43C4-40F7-BB59-D1A9A79BE6FE}" destId="{3AC22997-2371-47B2-971C-CBF0DB726588}" srcOrd="0" destOrd="0" presId="urn:microsoft.com/office/officeart/2005/8/layout/process5"/>
    <dgm:cxn modelId="{9582FB4F-B90A-4117-BE5B-7D298D955E63}" type="presOf" srcId="{57EF8C5F-5EEA-49D7-93A2-E6AA3E57CD01}" destId="{ABFEB449-3329-4FC4-AB5E-AA35552645B3}" srcOrd="1" destOrd="0" presId="urn:microsoft.com/office/officeart/2005/8/layout/process5"/>
    <dgm:cxn modelId="{70241871-759B-4445-971B-C623A3314864}" type="presOf" srcId="{BF2A9C42-CB5F-43F9-BB93-0C7172D0BD20}" destId="{050814E2-CCFD-4463-80F6-430A14340EC5}" srcOrd="0" destOrd="0" presId="urn:microsoft.com/office/officeart/2005/8/layout/process5"/>
    <dgm:cxn modelId="{6B05A577-0F2A-4161-8881-BC27ED3080E0}" type="presOf" srcId="{DACC4580-03CF-4420-9227-E018F92F5EAD}" destId="{F25ABA6F-B71D-45AF-8D81-564E0364EBAB}" srcOrd="1" destOrd="0" presId="urn:microsoft.com/office/officeart/2005/8/layout/process5"/>
    <dgm:cxn modelId="{01AD8E80-A88A-4EDE-A349-0D2F40FE69FA}" type="presOf" srcId="{FB4B1274-082E-488F-84C9-FFB50C49888B}" destId="{078E608B-D926-469B-9191-3184657E7601}" srcOrd="0" destOrd="0" presId="urn:microsoft.com/office/officeart/2005/8/layout/process5"/>
    <dgm:cxn modelId="{27834484-3059-4DF3-BD01-F91D10C7D2E2}" type="presOf" srcId="{AC12FC2E-C6C8-4EDB-894E-FD1F9C558E13}" destId="{9F0E2DC0-28E2-460D-AE46-4EAC1FB5A811}" srcOrd="1" destOrd="0" presId="urn:microsoft.com/office/officeart/2005/8/layout/process5"/>
    <dgm:cxn modelId="{2502A287-6244-4630-A4FE-E34D758269BB}" srcId="{04BCFDAF-B447-4FC9-8EAA-0702849F0C3A}" destId="{FB4B1274-082E-488F-84C9-FFB50C49888B}" srcOrd="1" destOrd="0" parTransId="{FB795B36-A17B-44BE-B201-63D20A12FFFC}" sibTransId="{37B4CBE4-83A5-47D0-954E-8C841B368D5F}"/>
    <dgm:cxn modelId="{F76F1988-4206-47DC-9DFC-6C563B707400}" type="presOf" srcId="{8CBC5424-A593-4A2E-AC28-B90D29D763DC}" destId="{35391736-2348-4CEA-ABAD-719B9E486EE7}" srcOrd="0" destOrd="0" presId="urn:microsoft.com/office/officeart/2005/8/layout/process5"/>
    <dgm:cxn modelId="{0E941E89-608A-45FF-9EC8-48C0C5A7E162}" type="presOf" srcId="{498CA4B4-D393-40CA-8762-CDF6C2C4B365}" destId="{D114A192-B819-4660-BED2-10C1B325D9C4}" srcOrd="1" destOrd="0" presId="urn:microsoft.com/office/officeart/2005/8/layout/process5"/>
    <dgm:cxn modelId="{1AE6549A-5079-4CB0-81E6-C1FA19873102}" type="presOf" srcId="{8848B3AB-EE53-4F21-93BB-0B1DDEFC7B8D}" destId="{C94388F4-CD09-474F-9FD5-A852ACF31E17}" srcOrd="0" destOrd="0" presId="urn:microsoft.com/office/officeart/2005/8/layout/process5"/>
    <dgm:cxn modelId="{43DEEAA7-C308-4FFF-BEB2-FA5F532126DF}" srcId="{04BCFDAF-B447-4FC9-8EAA-0702849F0C3A}" destId="{147373E3-32DB-43C3-B91E-66D8AB60CCF8}" srcOrd="3" destOrd="0" parTransId="{C59388C6-D759-4789-BE2A-DFF3C54643F1}" sibTransId="{DACC4580-03CF-4420-9227-E018F92F5EAD}"/>
    <dgm:cxn modelId="{27FEFFAA-E532-4811-80D6-000692EDA755}" type="presOf" srcId="{04BCFDAF-B447-4FC9-8EAA-0702849F0C3A}" destId="{64520A44-D121-4D87-A3EF-5B07DE77E53F}" srcOrd="0" destOrd="0" presId="urn:microsoft.com/office/officeart/2005/8/layout/process5"/>
    <dgm:cxn modelId="{27D110B9-45C6-4ECC-AF22-09CA56E9ACA0}" type="presOf" srcId="{57EF8C5F-5EEA-49D7-93A2-E6AA3E57CD01}" destId="{90812FA6-62F5-4F7D-AC54-9086CBD842C0}" srcOrd="0" destOrd="0" presId="urn:microsoft.com/office/officeart/2005/8/layout/process5"/>
    <dgm:cxn modelId="{A7D71BBD-E2D9-42E5-8070-4D03709DCDB5}" type="presOf" srcId="{B154AB79-EDD0-4498-836A-222A99DA4421}" destId="{9EBACC7C-D711-4C35-99C7-26645B1A42A1}" srcOrd="0" destOrd="0" presId="urn:microsoft.com/office/officeart/2005/8/layout/process5"/>
    <dgm:cxn modelId="{69DFA7C1-5EF8-4088-A1DA-FBB50A561720}" type="presOf" srcId="{9464FA36-C03B-4A36-9B75-00B1D551C668}" destId="{B4BA4E66-92C9-4E7C-B519-043312F58838}" srcOrd="0" destOrd="0" presId="urn:microsoft.com/office/officeart/2005/8/layout/process5"/>
    <dgm:cxn modelId="{AA996BC8-C9BB-4D3F-A86E-B4CDE7E3782E}" srcId="{04BCFDAF-B447-4FC9-8EAA-0702849F0C3A}" destId="{BF2A9C42-CB5F-43F9-BB93-0C7172D0BD20}" srcOrd="6" destOrd="0" parTransId="{D6BE88AF-628C-49A6-A213-BFC6DC990409}" sibTransId="{9464FA36-C03B-4A36-9B75-00B1D551C668}"/>
    <dgm:cxn modelId="{89CD7ECA-9C67-4E8D-B3B4-D1FE5B1F02CD}" srcId="{04BCFDAF-B447-4FC9-8EAA-0702849F0C3A}" destId="{B154AB79-EDD0-4498-836A-222A99DA4421}" srcOrd="5" destOrd="0" parTransId="{871D5EB4-8909-4B41-81C6-0C362CF048C5}" sibTransId="{498CA4B4-D393-40CA-8762-CDF6C2C4B365}"/>
    <dgm:cxn modelId="{B8419ECF-5C87-4843-B5CB-F8A79A861CCC}" srcId="{04BCFDAF-B447-4FC9-8EAA-0702849F0C3A}" destId="{8CBC5424-A593-4A2E-AC28-B90D29D763DC}" srcOrd="7" destOrd="0" parTransId="{FAB290A6-CBEB-4DC4-9727-D7FE0BEB3FBB}" sibTransId="{92E01E06-7A69-49FF-8CAF-4091D9964D80}"/>
    <dgm:cxn modelId="{AFEF34DA-AF12-43CF-A43F-A155B3323AB5}" type="presOf" srcId="{DACC4580-03CF-4420-9227-E018F92F5EAD}" destId="{5A21E28D-3247-458B-B239-10AF4A3C083D}" srcOrd="0" destOrd="0" presId="urn:microsoft.com/office/officeart/2005/8/layout/process5"/>
    <dgm:cxn modelId="{FF2A54E1-AB71-4A88-9C2D-50ED7B9C740D}" srcId="{04BCFDAF-B447-4FC9-8EAA-0702849F0C3A}" destId="{9EACC31E-D5C4-4C3D-AC98-3368218B42D1}" srcOrd="2" destOrd="0" parTransId="{040F8ADF-53AB-4745-8348-CFF40C055B3A}" sibTransId="{57EF8C5F-5EEA-49D7-93A2-E6AA3E57CD01}"/>
    <dgm:cxn modelId="{12DC9CE3-425D-4C5B-932C-5BC7E2081641}" type="presOf" srcId="{37B4CBE4-83A5-47D0-954E-8C841B368D5F}" destId="{3538A6A7-3B75-4F24-A7FA-D65A8E243DB4}" srcOrd="1" destOrd="0" presId="urn:microsoft.com/office/officeart/2005/8/layout/process5"/>
    <dgm:cxn modelId="{26988DE5-C65F-49CC-9631-DBCDAD3319A9}" srcId="{04BCFDAF-B447-4FC9-8EAA-0702849F0C3A}" destId="{8848B3AB-EE53-4F21-93BB-0B1DDEFC7B8D}" srcOrd="0" destOrd="0" parTransId="{AEE04242-47CB-4FFF-8A9B-B737CCA8D7B8}" sibTransId="{A819D38D-43C4-40F7-BB59-D1A9A79BE6FE}"/>
    <dgm:cxn modelId="{23BC3DF9-2325-4FEF-95D1-10976DE47698}" type="presOf" srcId="{498CA4B4-D393-40CA-8762-CDF6C2C4B365}" destId="{153DB375-FB10-471C-9E38-E1D5982EDF91}" srcOrd="0" destOrd="0" presId="urn:microsoft.com/office/officeart/2005/8/layout/process5"/>
    <dgm:cxn modelId="{CE2552C3-DCF0-48FF-B379-D9F052D483E2}" type="presParOf" srcId="{64520A44-D121-4D87-A3EF-5B07DE77E53F}" destId="{C94388F4-CD09-474F-9FD5-A852ACF31E17}" srcOrd="0" destOrd="0" presId="urn:microsoft.com/office/officeart/2005/8/layout/process5"/>
    <dgm:cxn modelId="{728B3C7E-54DB-4F7F-BF80-B769C7284E3D}" type="presParOf" srcId="{64520A44-D121-4D87-A3EF-5B07DE77E53F}" destId="{3AC22997-2371-47B2-971C-CBF0DB726588}" srcOrd="1" destOrd="0" presId="urn:microsoft.com/office/officeart/2005/8/layout/process5"/>
    <dgm:cxn modelId="{AFE89CB2-27A6-4627-B983-3E50AF98CEC8}" type="presParOf" srcId="{3AC22997-2371-47B2-971C-CBF0DB726588}" destId="{7AF14D45-7FC4-4BB9-95F4-185F959CFBFC}" srcOrd="0" destOrd="0" presId="urn:microsoft.com/office/officeart/2005/8/layout/process5"/>
    <dgm:cxn modelId="{870D48D1-D4D4-4168-8E56-BC1992FFACA2}" type="presParOf" srcId="{64520A44-D121-4D87-A3EF-5B07DE77E53F}" destId="{078E608B-D926-469B-9191-3184657E7601}" srcOrd="2" destOrd="0" presId="urn:microsoft.com/office/officeart/2005/8/layout/process5"/>
    <dgm:cxn modelId="{AFAA39B5-B16A-4620-903F-0F50F8E85865}" type="presParOf" srcId="{64520A44-D121-4D87-A3EF-5B07DE77E53F}" destId="{FE35A7F8-4D63-4CFE-B9FE-8ABC57C36578}" srcOrd="3" destOrd="0" presId="urn:microsoft.com/office/officeart/2005/8/layout/process5"/>
    <dgm:cxn modelId="{4AEDF673-956D-417F-854E-6D5619F49A79}" type="presParOf" srcId="{FE35A7F8-4D63-4CFE-B9FE-8ABC57C36578}" destId="{3538A6A7-3B75-4F24-A7FA-D65A8E243DB4}" srcOrd="0" destOrd="0" presId="urn:microsoft.com/office/officeart/2005/8/layout/process5"/>
    <dgm:cxn modelId="{9DE42876-1593-4489-8469-09BC9B9D76DA}" type="presParOf" srcId="{64520A44-D121-4D87-A3EF-5B07DE77E53F}" destId="{868ADF49-9579-46F8-87AF-5F95BFA536A7}" srcOrd="4" destOrd="0" presId="urn:microsoft.com/office/officeart/2005/8/layout/process5"/>
    <dgm:cxn modelId="{88890959-E384-4C91-9C40-736F87E4BC07}" type="presParOf" srcId="{64520A44-D121-4D87-A3EF-5B07DE77E53F}" destId="{90812FA6-62F5-4F7D-AC54-9086CBD842C0}" srcOrd="5" destOrd="0" presId="urn:microsoft.com/office/officeart/2005/8/layout/process5"/>
    <dgm:cxn modelId="{8AF3C2C2-4ED1-42DF-9923-913E615F2A8D}" type="presParOf" srcId="{90812FA6-62F5-4F7D-AC54-9086CBD842C0}" destId="{ABFEB449-3329-4FC4-AB5E-AA35552645B3}" srcOrd="0" destOrd="0" presId="urn:microsoft.com/office/officeart/2005/8/layout/process5"/>
    <dgm:cxn modelId="{00880D48-A9E4-41C8-8892-164DF2D5106D}" type="presParOf" srcId="{64520A44-D121-4D87-A3EF-5B07DE77E53F}" destId="{5BC5D776-2F2E-4A36-897C-A54547260CC5}" srcOrd="6" destOrd="0" presId="urn:microsoft.com/office/officeart/2005/8/layout/process5"/>
    <dgm:cxn modelId="{2EC9CF53-79F4-43AC-810E-8C5F177A1CF4}" type="presParOf" srcId="{64520A44-D121-4D87-A3EF-5B07DE77E53F}" destId="{5A21E28D-3247-458B-B239-10AF4A3C083D}" srcOrd="7" destOrd="0" presId="urn:microsoft.com/office/officeart/2005/8/layout/process5"/>
    <dgm:cxn modelId="{901CEF83-E342-4660-8541-272402936E95}" type="presParOf" srcId="{5A21E28D-3247-458B-B239-10AF4A3C083D}" destId="{F25ABA6F-B71D-45AF-8D81-564E0364EBAB}" srcOrd="0" destOrd="0" presId="urn:microsoft.com/office/officeart/2005/8/layout/process5"/>
    <dgm:cxn modelId="{F9184E92-CE14-4E38-BBD1-CE7D906CF785}" type="presParOf" srcId="{64520A44-D121-4D87-A3EF-5B07DE77E53F}" destId="{F9078164-6E79-42D4-B85C-8E6C3AE73C02}" srcOrd="8" destOrd="0" presId="urn:microsoft.com/office/officeart/2005/8/layout/process5"/>
    <dgm:cxn modelId="{93886B99-F9CD-4306-8B98-E9B52A34608D}" type="presParOf" srcId="{64520A44-D121-4D87-A3EF-5B07DE77E53F}" destId="{2262FB41-D533-49DB-8297-9B00D7489E01}" srcOrd="9" destOrd="0" presId="urn:microsoft.com/office/officeart/2005/8/layout/process5"/>
    <dgm:cxn modelId="{3AEDF6CB-536E-4832-991B-072F1AE03AA0}" type="presParOf" srcId="{2262FB41-D533-49DB-8297-9B00D7489E01}" destId="{9F0E2DC0-28E2-460D-AE46-4EAC1FB5A811}" srcOrd="0" destOrd="0" presId="urn:microsoft.com/office/officeart/2005/8/layout/process5"/>
    <dgm:cxn modelId="{473B1F84-54B1-4025-A01C-726C2F01D106}" type="presParOf" srcId="{64520A44-D121-4D87-A3EF-5B07DE77E53F}" destId="{9EBACC7C-D711-4C35-99C7-26645B1A42A1}" srcOrd="10" destOrd="0" presId="urn:microsoft.com/office/officeart/2005/8/layout/process5"/>
    <dgm:cxn modelId="{C4C6AE2D-3E27-4D90-863D-27794A7E0518}" type="presParOf" srcId="{64520A44-D121-4D87-A3EF-5B07DE77E53F}" destId="{153DB375-FB10-471C-9E38-E1D5982EDF91}" srcOrd="11" destOrd="0" presId="urn:microsoft.com/office/officeart/2005/8/layout/process5"/>
    <dgm:cxn modelId="{1CE910A5-C3D5-4152-BFF1-7F8DB8E3706C}" type="presParOf" srcId="{153DB375-FB10-471C-9E38-E1D5982EDF91}" destId="{D114A192-B819-4660-BED2-10C1B325D9C4}" srcOrd="0" destOrd="0" presId="urn:microsoft.com/office/officeart/2005/8/layout/process5"/>
    <dgm:cxn modelId="{F7852329-CDB3-47A1-A303-4E0318AC7771}" type="presParOf" srcId="{64520A44-D121-4D87-A3EF-5B07DE77E53F}" destId="{050814E2-CCFD-4463-80F6-430A14340EC5}" srcOrd="12" destOrd="0" presId="urn:microsoft.com/office/officeart/2005/8/layout/process5"/>
    <dgm:cxn modelId="{FFB9B5A0-B850-4E15-9340-7AF8C5F7B7FB}" type="presParOf" srcId="{64520A44-D121-4D87-A3EF-5B07DE77E53F}" destId="{B4BA4E66-92C9-4E7C-B519-043312F58838}" srcOrd="13" destOrd="0" presId="urn:microsoft.com/office/officeart/2005/8/layout/process5"/>
    <dgm:cxn modelId="{A9751839-1DA9-476F-97A5-A2872A13970C}" type="presParOf" srcId="{B4BA4E66-92C9-4E7C-B519-043312F58838}" destId="{4F8CB263-226E-4BD2-8762-E8A48976A1AB}" srcOrd="0" destOrd="0" presId="urn:microsoft.com/office/officeart/2005/8/layout/process5"/>
    <dgm:cxn modelId="{6007553B-5754-45C6-9A27-D76A879353C8}" type="presParOf" srcId="{64520A44-D121-4D87-A3EF-5B07DE77E53F}" destId="{35391736-2348-4CEA-ABAD-719B9E486EE7}" srcOrd="14" destOrd="0" presId="urn:microsoft.com/office/officeart/2005/8/layout/process5"/>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0FF28DD-F306-4C38-BA15-67A741F50916}"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en-GB"/>
        </a:p>
      </dgm:t>
    </dgm:pt>
    <dgm:pt modelId="{C8922F9E-2ABE-4C93-8521-D3CAD89AF221}">
      <dgm:prSet phldrT="[Text]" custT="1"/>
      <dgm:spPr>
        <a:solidFill>
          <a:srgbClr val="00B0F0"/>
        </a:solidFill>
      </dgm:spPr>
      <dgm:t>
        <a:bodyPr/>
        <a:lstStyle/>
        <a:p>
          <a:r>
            <a:rPr lang="en-GB" sz="1400" b="1">
              <a:solidFill>
                <a:sysClr val="windowText" lastClr="000000"/>
              </a:solidFill>
            </a:rPr>
            <a:t>Cross Country</a:t>
          </a:r>
        </a:p>
      </dgm:t>
    </dgm:pt>
    <dgm:pt modelId="{399236FE-FF59-4CB6-8E7C-D99A89CED160}" type="parTrans" cxnId="{776B7EF8-5F84-4E90-80E3-7B7D4D6B003E}">
      <dgm:prSet/>
      <dgm:spPr/>
      <dgm:t>
        <a:bodyPr/>
        <a:lstStyle/>
        <a:p>
          <a:endParaRPr lang="en-GB"/>
        </a:p>
      </dgm:t>
    </dgm:pt>
    <dgm:pt modelId="{114B68D7-8734-43FD-B775-E21451835303}" type="sibTrans" cxnId="{776B7EF8-5F84-4E90-80E3-7B7D4D6B003E}">
      <dgm:prSet/>
      <dgm:spPr/>
      <dgm:t>
        <a:bodyPr/>
        <a:lstStyle/>
        <a:p>
          <a:endParaRPr lang="en-GB"/>
        </a:p>
      </dgm:t>
    </dgm:pt>
    <dgm:pt modelId="{7D6D2D14-4B67-4DF0-834F-D5588DE2109B}">
      <dgm:prSet phldrT="[Text]" custT="1"/>
      <dgm:spPr>
        <a:solidFill>
          <a:schemeClr val="accent4"/>
        </a:solidFill>
      </dgm:spPr>
      <dgm:t>
        <a:bodyPr/>
        <a:lstStyle/>
        <a:p>
          <a:r>
            <a:rPr lang="en-GB" sz="1400" b="1">
              <a:solidFill>
                <a:sysClr val="windowText" lastClr="000000"/>
              </a:solidFill>
            </a:rPr>
            <a:t>Road Running</a:t>
          </a:r>
        </a:p>
      </dgm:t>
    </dgm:pt>
    <dgm:pt modelId="{0E8D8C8F-23F5-40C2-81DD-C34516054914}" type="parTrans" cxnId="{918E3D1D-F3FE-4833-9DB7-F4E39C80296E}">
      <dgm:prSet/>
      <dgm:spPr/>
      <dgm:t>
        <a:bodyPr/>
        <a:lstStyle/>
        <a:p>
          <a:endParaRPr lang="en-GB"/>
        </a:p>
      </dgm:t>
    </dgm:pt>
    <dgm:pt modelId="{A58EDD77-F9ED-4457-AFCD-9B0C2BCAB5D5}" type="sibTrans" cxnId="{918E3D1D-F3FE-4833-9DB7-F4E39C80296E}">
      <dgm:prSet/>
      <dgm:spPr/>
      <dgm:t>
        <a:bodyPr/>
        <a:lstStyle/>
        <a:p>
          <a:endParaRPr lang="en-GB"/>
        </a:p>
      </dgm:t>
    </dgm:pt>
    <dgm:pt modelId="{801B3740-4FC6-45B0-898F-2E04F2A93AF4}">
      <dgm:prSet phldrT="[Text]" custT="1"/>
      <dgm:spPr>
        <a:solidFill>
          <a:schemeClr val="accent6"/>
        </a:solidFill>
      </dgm:spPr>
      <dgm:t>
        <a:bodyPr/>
        <a:lstStyle/>
        <a:p>
          <a:r>
            <a:rPr lang="en-GB" sz="1400" b="1">
              <a:solidFill>
                <a:sysClr val="windowText" lastClr="000000"/>
              </a:solidFill>
            </a:rPr>
            <a:t>Trail Running</a:t>
          </a:r>
        </a:p>
      </dgm:t>
    </dgm:pt>
    <dgm:pt modelId="{93B4494E-F741-439D-AC1E-F247041E7368}" type="parTrans" cxnId="{D9AAEFF9-50B4-48AF-8E34-19ABCADCE73D}">
      <dgm:prSet/>
      <dgm:spPr/>
      <dgm:t>
        <a:bodyPr/>
        <a:lstStyle/>
        <a:p>
          <a:endParaRPr lang="en-GB"/>
        </a:p>
      </dgm:t>
    </dgm:pt>
    <dgm:pt modelId="{F1F323ED-2B75-492A-A60F-D2D3FDE3982A}" type="sibTrans" cxnId="{D9AAEFF9-50B4-48AF-8E34-19ABCADCE73D}">
      <dgm:prSet/>
      <dgm:spPr/>
      <dgm:t>
        <a:bodyPr/>
        <a:lstStyle/>
        <a:p>
          <a:endParaRPr lang="en-GB"/>
        </a:p>
      </dgm:t>
    </dgm:pt>
    <dgm:pt modelId="{6A7FD820-727C-45AC-9F91-CF8E3BB00CC1}">
      <dgm:prSet phldrT="[Text]" custT="1"/>
      <dgm:spPr>
        <a:solidFill>
          <a:schemeClr val="bg2">
            <a:lumMod val="75000"/>
          </a:schemeClr>
        </a:solidFill>
      </dgm:spPr>
      <dgm:t>
        <a:bodyPr/>
        <a:lstStyle/>
        <a:p>
          <a:r>
            <a:rPr lang="en-GB" sz="1400" b="1">
              <a:solidFill>
                <a:sysClr val="windowText" lastClr="000000"/>
              </a:solidFill>
            </a:rPr>
            <a:t>Ultra Distance Running</a:t>
          </a:r>
        </a:p>
      </dgm:t>
    </dgm:pt>
    <dgm:pt modelId="{C78C8A80-420E-4652-B479-73D084DC6345}" type="parTrans" cxnId="{65C97EAB-85CE-48A3-A57F-EFD59509934C}">
      <dgm:prSet/>
      <dgm:spPr/>
      <dgm:t>
        <a:bodyPr/>
        <a:lstStyle/>
        <a:p>
          <a:endParaRPr lang="en-GB"/>
        </a:p>
      </dgm:t>
    </dgm:pt>
    <dgm:pt modelId="{42C600F3-FB7B-48B6-93FD-35CE7F9A4D7F}" type="sibTrans" cxnId="{65C97EAB-85CE-48A3-A57F-EFD59509934C}">
      <dgm:prSet/>
      <dgm:spPr/>
      <dgm:t>
        <a:bodyPr/>
        <a:lstStyle/>
        <a:p>
          <a:endParaRPr lang="en-GB"/>
        </a:p>
      </dgm:t>
    </dgm:pt>
    <dgm:pt modelId="{94C877A3-E77C-4838-9294-23D50C79346F}">
      <dgm:prSet phldrT="[Text]" custT="1"/>
      <dgm:spPr>
        <a:solidFill>
          <a:srgbClr val="FF0000"/>
        </a:solidFill>
      </dgm:spPr>
      <dgm:t>
        <a:bodyPr/>
        <a:lstStyle/>
        <a:p>
          <a:r>
            <a:rPr lang="en-GB" sz="1400" b="1">
              <a:solidFill>
                <a:sysClr val="windowText" lastClr="000000"/>
              </a:solidFill>
            </a:rPr>
            <a:t>Fell and Hill Running</a:t>
          </a:r>
        </a:p>
      </dgm:t>
    </dgm:pt>
    <dgm:pt modelId="{07A2070B-B473-4CA3-AB1A-CE55463A3012}" type="parTrans" cxnId="{12183288-8DE4-4995-B603-C4989DE9402D}">
      <dgm:prSet/>
      <dgm:spPr/>
      <dgm:t>
        <a:bodyPr/>
        <a:lstStyle/>
        <a:p>
          <a:endParaRPr lang="en-GB"/>
        </a:p>
      </dgm:t>
    </dgm:pt>
    <dgm:pt modelId="{BC3172C1-BBEA-4578-8D58-AE388F53FE31}" type="sibTrans" cxnId="{12183288-8DE4-4995-B603-C4989DE9402D}">
      <dgm:prSet/>
      <dgm:spPr/>
      <dgm:t>
        <a:bodyPr/>
        <a:lstStyle/>
        <a:p>
          <a:endParaRPr lang="en-GB"/>
        </a:p>
      </dgm:t>
    </dgm:pt>
    <dgm:pt modelId="{44128255-80AB-4449-A17F-A2B4762E148A}" type="pres">
      <dgm:prSet presAssocID="{30FF28DD-F306-4C38-BA15-67A741F50916}" presName="cycle" presStyleCnt="0">
        <dgm:presLayoutVars>
          <dgm:dir/>
          <dgm:resizeHandles val="exact"/>
        </dgm:presLayoutVars>
      </dgm:prSet>
      <dgm:spPr/>
    </dgm:pt>
    <dgm:pt modelId="{F0001725-ADDA-49E1-BFB3-BBDBE1CE0F89}" type="pres">
      <dgm:prSet presAssocID="{C8922F9E-2ABE-4C93-8521-D3CAD89AF221}" presName="node" presStyleLbl="node1" presStyleIdx="0" presStyleCnt="5">
        <dgm:presLayoutVars>
          <dgm:bulletEnabled val="1"/>
        </dgm:presLayoutVars>
      </dgm:prSet>
      <dgm:spPr/>
    </dgm:pt>
    <dgm:pt modelId="{17CF2839-86A7-44EA-BF42-41D3EABF003D}" type="pres">
      <dgm:prSet presAssocID="{C8922F9E-2ABE-4C93-8521-D3CAD89AF221}" presName="spNode" presStyleCnt="0"/>
      <dgm:spPr/>
    </dgm:pt>
    <dgm:pt modelId="{A172275B-FFC3-4079-A182-6D4FDB93389E}" type="pres">
      <dgm:prSet presAssocID="{114B68D7-8734-43FD-B775-E21451835303}" presName="sibTrans" presStyleLbl="sibTrans1D1" presStyleIdx="0" presStyleCnt="5"/>
      <dgm:spPr/>
    </dgm:pt>
    <dgm:pt modelId="{0EAC1A7A-545B-4DE3-A73E-EE2250F9FEC7}" type="pres">
      <dgm:prSet presAssocID="{7D6D2D14-4B67-4DF0-834F-D5588DE2109B}" presName="node" presStyleLbl="node1" presStyleIdx="1" presStyleCnt="5">
        <dgm:presLayoutVars>
          <dgm:bulletEnabled val="1"/>
        </dgm:presLayoutVars>
      </dgm:prSet>
      <dgm:spPr/>
    </dgm:pt>
    <dgm:pt modelId="{511F9CA0-DB46-47EF-ABB6-A27DA0ED8B6C}" type="pres">
      <dgm:prSet presAssocID="{7D6D2D14-4B67-4DF0-834F-D5588DE2109B}" presName="spNode" presStyleCnt="0"/>
      <dgm:spPr/>
    </dgm:pt>
    <dgm:pt modelId="{422C45E4-7A80-47BB-A3FB-E4C28D09D8E4}" type="pres">
      <dgm:prSet presAssocID="{A58EDD77-F9ED-4457-AFCD-9B0C2BCAB5D5}" presName="sibTrans" presStyleLbl="sibTrans1D1" presStyleIdx="1" presStyleCnt="5"/>
      <dgm:spPr/>
    </dgm:pt>
    <dgm:pt modelId="{5EA1FBE2-A691-4A11-963B-E3AB69E8468C}" type="pres">
      <dgm:prSet presAssocID="{801B3740-4FC6-45B0-898F-2E04F2A93AF4}" presName="node" presStyleLbl="node1" presStyleIdx="2" presStyleCnt="5">
        <dgm:presLayoutVars>
          <dgm:bulletEnabled val="1"/>
        </dgm:presLayoutVars>
      </dgm:prSet>
      <dgm:spPr/>
    </dgm:pt>
    <dgm:pt modelId="{67C4C45C-8F93-4459-8571-6779E9615A06}" type="pres">
      <dgm:prSet presAssocID="{801B3740-4FC6-45B0-898F-2E04F2A93AF4}" presName="spNode" presStyleCnt="0"/>
      <dgm:spPr/>
    </dgm:pt>
    <dgm:pt modelId="{B3EDB42E-0DDE-4D03-B242-FE059CD2ED53}" type="pres">
      <dgm:prSet presAssocID="{F1F323ED-2B75-492A-A60F-D2D3FDE3982A}" presName="sibTrans" presStyleLbl="sibTrans1D1" presStyleIdx="2" presStyleCnt="5"/>
      <dgm:spPr/>
    </dgm:pt>
    <dgm:pt modelId="{035063E3-8F4F-4C1F-A765-61D65F27008D}" type="pres">
      <dgm:prSet presAssocID="{6A7FD820-727C-45AC-9F91-CF8E3BB00CC1}" presName="node" presStyleLbl="node1" presStyleIdx="3" presStyleCnt="5">
        <dgm:presLayoutVars>
          <dgm:bulletEnabled val="1"/>
        </dgm:presLayoutVars>
      </dgm:prSet>
      <dgm:spPr/>
    </dgm:pt>
    <dgm:pt modelId="{62A31973-CDAD-473B-A807-E4BD8B5DE223}" type="pres">
      <dgm:prSet presAssocID="{6A7FD820-727C-45AC-9F91-CF8E3BB00CC1}" presName="spNode" presStyleCnt="0"/>
      <dgm:spPr/>
    </dgm:pt>
    <dgm:pt modelId="{7DD11092-3743-421C-AEBC-8D13214DD6C7}" type="pres">
      <dgm:prSet presAssocID="{42C600F3-FB7B-48B6-93FD-35CE7F9A4D7F}" presName="sibTrans" presStyleLbl="sibTrans1D1" presStyleIdx="3" presStyleCnt="5"/>
      <dgm:spPr/>
    </dgm:pt>
    <dgm:pt modelId="{7FFC1D67-9DAA-4655-A53C-3E1FA5BCDAB1}" type="pres">
      <dgm:prSet presAssocID="{94C877A3-E77C-4838-9294-23D50C79346F}" presName="node" presStyleLbl="node1" presStyleIdx="4" presStyleCnt="5">
        <dgm:presLayoutVars>
          <dgm:bulletEnabled val="1"/>
        </dgm:presLayoutVars>
      </dgm:prSet>
      <dgm:spPr/>
    </dgm:pt>
    <dgm:pt modelId="{9BE9170D-544E-4A4D-BAD3-644AB16350A4}" type="pres">
      <dgm:prSet presAssocID="{94C877A3-E77C-4838-9294-23D50C79346F}" presName="spNode" presStyleCnt="0"/>
      <dgm:spPr/>
    </dgm:pt>
    <dgm:pt modelId="{5E063A30-A8A4-4013-B28F-27659BC63CEC}" type="pres">
      <dgm:prSet presAssocID="{BC3172C1-BBEA-4578-8D58-AE388F53FE31}" presName="sibTrans" presStyleLbl="sibTrans1D1" presStyleIdx="4" presStyleCnt="5"/>
      <dgm:spPr/>
    </dgm:pt>
  </dgm:ptLst>
  <dgm:cxnLst>
    <dgm:cxn modelId="{FAA30D06-58EC-4A31-9DD8-547DBD25B417}" type="presOf" srcId="{114B68D7-8734-43FD-B775-E21451835303}" destId="{A172275B-FFC3-4079-A182-6D4FDB93389E}" srcOrd="0" destOrd="0" presId="urn:microsoft.com/office/officeart/2005/8/layout/cycle6"/>
    <dgm:cxn modelId="{A1478107-ADA5-4B01-AFBF-F55AD2A23A57}" type="presOf" srcId="{30FF28DD-F306-4C38-BA15-67A741F50916}" destId="{44128255-80AB-4449-A17F-A2B4762E148A}" srcOrd="0" destOrd="0" presId="urn:microsoft.com/office/officeart/2005/8/layout/cycle6"/>
    <dgm:cxn modelId="{B8691715-0DC1-4254-845B-8E188D6DC4D8}" type="presOf" srcId="{94C877A3-E77C-4838-9294-23D50C79346F}" destId="{7FFC1D67-9DAA-4655-A53C-3E1FA5BCDAB1}" srcOrd="0" destOrd="0" presId="urn:microsoft.com/office/officeart/2005/8/layout/cycle6"/>
    <dgm:cxn modelId="{918E3D1D-F3FE-4833-9DB7-F4E39C80296E}" srcId="{30FF28DD-F306-4C38-BA15-67A741F50916}" destId="{7D6D2D14-4B67-4DF0-834F-D5588DE2109B}" srcOrd="1" destOrd="0" parTransId="{0E8D8C8F-23F5-40C2-81DD-C34516054914}" sibTransId="{A58EDD77-F9ED-4457-AFCD-9B0C2BCAB5D5}"/>
    <dgm:cxn modelId="{D0FAFF1F-CD90-4AC1-8C69-05C31C211F48}" type="presOf" srcId="{C8922F9E-2ABE-4C93-8521-D3CAD89AF221}" destId="{F0001725-ADDA-49E1-BFB3-BBDBE1CE0F89}" srcOrd="0" destOrd="0" presId="urn:microsoft.com/office/officeart/2005/8/layout/cycle6"/>
    <dgm:cxn modelId="{8684ED28-7783-445D-9985-02656D246C6A}" type="presOf" srcId="{801B3740-4FC6-45B0-898F-2E04F2A93AF4}" destId="{5EA1FBE2-A691-4A11-963B-E3AB69E8468C}" srcOrd="0" destOrd="0" presId="urn:microsoft.com/office/officeart/2005/8/layout/cycle6"/>
    <dgm:cxn modelId="{E018652A-1A4C-490F-AC7E-19385F378E98}" type="presOf" srcId="{A58EDD77-F9ED-4457-AFCD-9B0C2BCAB5D5}" destId="{422C45E4-7A80-47BB-A3FB-E4C28D09D8E4}" srcOrd="0" destOrd="0" presId="urn:microsoft.com/office/officeart/2005/8/layout/cycle6"/>
    <dgm:cxn modelId="{5CAB343C-4848-4D9C-8027-8EDA72A3CB2E}" type="presOf" srcId="{42C600F3-FB7B-48B6-93FD-35CE7F9A4D7F}" destId="{7DD11092-3743-421C-AEBC-8D13214DD6C7}" srcOrd="0" destOrd="0" presId="urn:microsoft.com/office/officeart/2005/8/layout/cycle6"/>
    <dgm:cxn modelId="{BD019748-BDDC-4BD5-8C84-57DF5D3E6E07}" type="presOf" srcId="{7D6D2D14-4B67-4DF0-834F-D5588DE2109B}" destId="{0EAC1A7A-545B-4DE3-A73E-EE2250F9FEC7}" srcOrd="0" destOrd="0" presId="urn:microsoft.com/office/officeart/2005/8/layout/cycle6"/>
    <dgm:cxn modelId="{0513EA7C-D1D9-4D70-BF1B-E11B19CC4D67}" type="presOf" srcId="{F1F323ED-2B75-492A-A60F-D2D3FDE3982A}" destId="{B3EDB42E-0DDE-4D03-B242-FE059CD2ED53}" srcOrd="0" destOrd="0" presId="urn:microsoft.com/office/officeart/2005/8/layout/cycle6"/>
    <dgm:cxn modelId="{26EC137F-4AB2-4D63-80F4-77AC5123379B}" type="presOf" srcId="{BC3172C1-BBEA-4578-8D58-AE388F53FE31}" destId="{5E063A30-A8A4-4013-B28F-27659BC63CEC}" srcOrd="0" destOrd="0" presId="urn:microsoft.com/office/officeart/2005/8/layout/cycle6"/>
    <dgm:cxn modelId="{12183288-8DE4-4995-B603-C4989DE9402D}" srcId="{30FF28DD-F306-4C38-BA15-67A741F50916}" destId="{94C877A3-E77C-4838-9294-23D50C79346F}" srcOrd="4" destOrd="0" parTransId="{07A2070B-B473-4CA3-AB1A-CE55463A3012}" sibTransId="{BC3172C1-BBEA-4578-8D58-AE388F53FE31}"/>
    <dgm:cxn modelId="{65C97EAB-85CE-48A3-A57F-EFD59509934C}" srcId="{30FF28DD-F306-4C38-BA15-67A741F50916}" destId="{6A7FD820-727C-45AC-9F91-CF8E3BB00CC1}" srcOrd="3" destOrd="0" parTransId="{C78C8A80-420E-4652-B479-73D084DC6345}" sibTransId="{42C600F3-FB7B-48B6-93FD-35CE7F9A4D7F}"/>
    <dgm:cxn modelId="{9D8A1ED3-A74B-4717-A1C0-CBCC496BB195}" type="presOf" srcId="{6A7FD820-727C-45AC-9F91-CF8E3BB00CC1}" destId="{035063E3-8F4F-4C1F-A765-61D65F27008D}" srcOrd="0" destOrd="0" presId="urn:microsoft.com/office/officeart/2005/8/layout/cycle6"/>
    <dgm:cxn modelId="{776B7EF8-5F84-4E90-80E3-7B7D4D6B003E}" srcId="{30FF28DD-F306-4C38-BA15-67A741F50916}" destId="{C8922F9E-2ABE-4C93-8521-D3CAD89AF221}" srcOrd="0" destOrd="0" parTransId="{399236FE-FF59-4CB6-8E7C-D99A89CED160}" sibTransId="{114B68D7-8734-43FD-B775-E21451835303}"/>
    <dgm:cxn modelId="{D9AAEFF9-50B4-48AF-8E34-19ABCADCE73D}" srcId="{30FF28DD-F306-4C38-BA15-67A741F50916}" destId="{801B3740-4FC6-45B0-898F-2E04F2A93AF4}" srcOrd="2" destOrd="0" parTransId="{93B4494E-F741-439D-AC1E-F247041E7368}" sibTransId="{F1F323ED-2B75-492A-A60F-D2D3FDE3982A}"/>
    <dgm:cxn modelId="{CA51557C-2EDE-4287-B00C-F94701987253}" type="presParOf" srcId="{44128255-80AB-4449-A17F-A2B4762E148A}" destId="{F0001725-ADDA-49E1-BFB3-BBDBE1CE0F89}" srcOrd="0" destOrd="0" presId="urn:microsoft.com/office/officeart/2005/8/layout/cycle6"/>
    <dgm:cxn modelId="{FA005BBD-8F24-458C-9243-D17A650D4CE5}" type="presParOf" srcId="{44128255-80AB-4449-A17F-A2B4762E148A}" destId="{17CF2839-86A7-44EA-BF42-41D3EABF003D}" srcOrd="1" destOrd="0" presId="urn:microsoft.com/office/officeart/2005/8/layout/cycle6"/>
    <dgm:cxn modelId="{B93C9DEF-5871-493F-97A4-60D347C9E8FC}" type="presParOf" srcId="{44128255-80AB-4449-A17F-A2B4762E148A}" destId="{A172275B-FFC3-4079-A182-6D4FDB93389E}" srcOrd="2" destOrd="0" presId="urn:microsoft.com/office/officeart/2005/8/layout/cycle6"/>
    <dgm:cxn modelId="{2950A21A-335E-4B13-AADB-3FD072891950}" type="presParOf" srcId="{44128255-80AB-4449-A17F-A2B4762E148A}" destId="{0EAC1A7A-545B-4DE3-A73E-EE2250F9FEC7}" srcOrd="3" destOrd="0" presId="urn:microsoft.com/office/officeart/2005/8/layout/cycle6"/>
    <dgm:cxn modelId="{1D4E7339-DC42-4C8F-B361-661F454AC0E4}" type="presParOf" srcId="{44128255-80AB-4449-A17F-A2B4762E148A}" destId="{511F9CA0-DB46-47EF-ABB6-A27DA0ED8B6C}" srcOrd="4" destOrd="0" presId="urn:microsoft.com/office/officeart/2005/8/layout/cycle6"/>
    <dgm:cxn modelId="{720078E2-2168-4719-BF2C-43D5385C8B90}" type="presParOf" srcId="{44128255-80AB-4449-A17F-A2B4762E148A}" destId="{422C45E4-7A80-47BB-A3FB-E4C28D09D8E4}" srcOrd="5" destOrd="0" presId="urn:microsoft.com/office/officeart/2005/8/layout/cycle6"/>
    <dgm:cxn modelId="{2D47CAC5-B7C7-482C-A6D9-BFDD9047E718}" type="presParOf" srcId="{44128255-80AB-4449-A17F-A2B4762E148A}" destId="{5EA1FBE2-A691-4A11-963B-E3AB69E8468C}" srcOrd="6" destOrd="0" presId="urn:microsoft.com/office/officeart/2005/8/layout/cycle6"/>
    <dgm:cxn modelId="{CC244477-B42E-42B9-9910-C7F02D1CABD5}" type="presParOf" srcId="{44128255-80AB-4449-A17F-A2B4762E148A}" destId="{67C4C45C-8F93-4459-8571-6779E9615A06}" srcOrd="7" destOrd="0" presId="urn:microsoft.com/office/officeart/2005/8/layout/cycle6"/>
    <dgm:cxn modelId="{BDA71873-D4C2-4F6F-B019-D0C7025F1146}" type="presParOf" srcId="{44128255-80AB-4449-A17F-A2B4762E148A}" destId="{B3EDB42E-0DDE-4D03-B242-FE059CD2ED53}" srcOrd="8" destOrd="0" presId="urn:microsoft.com/office/officeart/2005/8/layout/cycle6"/>
    <dgm:cxn modelId="{63B5D26F-11AB-493A-9C5F-D92CBB81B306}" type="presParOf" srcId="{44128255-80AB-4449-A17F-A2B4762E148A}" destId="{035063E3-8F4F-4C1F-A765-61D65F27008D}" srcOrd="9" destOrd="0" presId="urn:microsoft.com/office/officeart/2005/8/layout/cycle6"/>
    <dgm:cxn modelId="{A8AF7C32-9255-419C-9F6B-78DBD644915D}" type="presParOf" srcId="{44128255-80AB-4449-A17F-A2B4762E148A}" destId="{62A31973-CDAD-473B-A807-E4BD8B5DE223}" srcOrd="10" destOrd="0" presId="urn:microsoft.com/office/officeart/2005/8/layout/cycle6"/>
    <dgm:cxn modelId="{A9DA14E3-645B-414C-860A-154070180CC1}" type="presParOf" srcId="{44128255-80AB-4449-A17F-A2B4762E148A}" destId="{7DD11092-3743-421C-AEBC-8D13214DD6C7}" srcOrd="11" destOrd="0" presId="urn:microsoft.com/office/officeart/2005/8/layout/cycle6"/>
    <dgm:cxn modelId="{A0F10921-C604-4D86-B2C4-9D10E2B9E3A9}" type="presParOf" srcId="{44128255-80AB-4449-A17F-A2B4762E148A}" destId="{7FFC1D67-9DAA-4655-A53C-3E1FA5BCDAB1}" srcOrd="12" destOrd="0" presId="urn:microsoft.com/office/officeart/2005/8/layout/cycle6"/>
    <dgm:cxn modelId="{D74B6240-55F0-4BA5-B09E-454EBC9949D3}" type="presParOf" srcId="{44128255-80AB-4449-A17F-A2B4762E148A}" destId="{9BE9170D-544E-4A4D-BAD3-644AB16350A4}" srcOrd="13" destOrd="0" presId="urn:microsoft.com/office/officeart/2005/8/layout/cycle6"/>
    <dgm:cxn modelId="{A7065222-3933-4B9E-9E26-60C8B2351490}" type="presParOf" srcId="{44128255-80AB-4449-A17F-A2B4762E148A}" destId="{5E063A30-A8A4-4013-B28F-27659BC63CEC}" srcOrd="14" destOrd="0" presId="urn:microsoft.com/office/officeart/2005/8/layout/cycle6"/>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4388F4-CD09-474F-9FD5-A852ACF31E17}">
      <dsp:nvSpPr>
        <dsp:cNvPr id="0" name=""/>
        <dsp:cNvSpPr/>
      </dsp:nvSpPr>
      <dsp:spPr>
        <a:xfrm>
          <a:off x="53321" y="190962"/>
          <a:ext cx="2496486" cy="95385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QUALIFY AS LEVEL 1 ENDURANCE OFFICIAL</a:t>
          </a:r>
        </a:p>
      </dsp:txBody>
      <dsp:txXfrm>
        <a:off x="81258" y="218899"/>
        <a:ext cx="2440612" cy="897978"/>
      </dsp:txXfrm>
    </dsp:sp>
    <dsp:sp modelId="{3AC22997-2371-47B2-971C-CBF0DB726588}">
      <dsp:nvSpPr>
        <dsp:cNvPr id="0" name=""/>
        <dsp:cNvSpPr/>
      </dsp:nvSpPr>
      <dsp:spPr>
        <a:xfrm rot="21577909">
          <a:off x="2662444" y="460895"/>
          <a:ext cx="418600" cy="394259"/>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GB" sz="1600" b="1" kern="1200"/>
        </a:p>
      </dsp:txBody>
      <dsp:txXfrm>
        <a:off x="2662445" y="540127"/>
        <a:ext cx="300322" cy="236555"/>
      </dsp:txXfrm>
    </dsp:sp>
    <dsp:sp modelId="{078E608B-D926-469B-9191-3184657E7601}">
      <dsp:nvSpPr>
        <dsp:cNvPr id="0" name=""/>
        <dsp:cNvSpPr/>
      </dsp:nvSpPr>
      <dsp:spPr>
        <a:xfrm>
          <a:off x="3141021" y="170435"/>
          <a:ext cx="2709783" cy="953852"/>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COMPLETE 3 LEVEL 2 ENDURANCE MODULES*</a:t>
          </a:r>
        </a:p>
      </dsp:txBody>
      <dsp:txXfrm>
        <a:off x="3168958" y="198372"/>
        <a:ext cx="2653909" cy="897978"/>
      </dsp:txXfrm>
    </dsp:sp>
    <dsp:sp modelId="{FE35A7F8-4D63-4CFE-B9FE-8ABC57C36578}">
      <dsp:nvSpPr>
        <dsp:cNvPr id="0" name=""/>
        <dsp:cNvSpPr/>
      </dsp:nvSpPr>
      <dsp:spPr>
        <a:xfrm rot="5373474">
          <a:off x="4365860" y="1083026"/>
          <a:ext cx="241060" cy="394259"/>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GB" sz="1200" b="1" kern="1200"/>
        </a:p>
      </dsp:txBody>
      <dsp:txXfrm rot="-5400000">
        <a:off x="4367834" y="1159626"/>
        <a:ext cx="236555" cy="168742"/>
      </dsp:txXfrm>
    </dsp:sp>
    <dsp:sp modelId="{868ADF49-9579-46F8-87AF-5F95BFA536A7}">
      <dsp:nvSpPr>
        <dsp:cNvPr id="0" name=""/>
        <dsp:cNvSpPr/>
      </dsp:nvSpPr>
      <dsp:spPr>
        <a:xfrm>
          <a:off x="3132515" y="1426627"/>
          <a:ext cx="2681899" cy="95385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OFFICIATE AT A MINIMUM OF 6 FURTHER EVENTS**</a:t>
          </a:r>
        </a:p>
      </dsp:txBody>
      <dsp:txXfrm>
        <a:off x="3160452" y="1454564"/>
        <a:ext cx="2626025" cy="897978"/>
      </dsp:txXfrm>
    </dsp:sp>
    <dsp:sp modelId="{90812FA6-62F5-4F7D-AC54-9086CBD842C0}">
      <dsp:nvSpPr>
        <dsp:cNvPr id="0" name=""/>
        <dsp:cNvSpPr/>
      </dsp:nvSpPr>
      <dsp:spPr>
        <a:xfrm rot="10802230">
          <a:off x="2605690" y="1689126"/>
          <a:ext cx="418171" cy="394259"/>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GB" sz="1600" b="1" kern="1200"/>
        </a:p>
      </dsp:txBody>
      <dsp:txXfrm rot="10800000">
        <a:off x="2723968" y="1768016"/>
        <a:ext cx="299893" cy="236555"/>
      </dsp:txXfrm>
    </dsp:sp>
    <dsp:sp modelId="{5BC5D776-2F2E-4A36-897C-A54547260CC5}">
      <dsp:nvSpPr>
        <dsp:cNvPr id="0" name=""/>
        <dsp:cNvSpPr/>
      </dsp:nvSpPr>
      <dsp:spPr>
        <a:xfrm>
          <a:off x="0" y="1392527"/>
          <a:ext cx="2554257" cy="95385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COMPLETE LEVEL 2 APPLICATION FORM</a:t>
          </a:r>
        </a:p>
      </dsp:txBody>
      <dsp:txXfrm>
        <a:off x="27937" y="1420464"/>
        <a:ext cx="2498383" cy="897978"/>
      </dsp:txXfrm>
    </dsp:sp>
    <dsp:sp modelId="{5A21E28D-3247-458B-B239-10AF4A3C083D}">
      <dsp:nvSpPr>
        <dsp:cNvPr id="0" name=""/>
        <dsp:cNvSpPr/>
      </dsp:nvSpPr>
      <dsp:spPr>
        <a:xfrm rot="5395209">
          <a:off x="1109821" y="2359345"/>
          <a:ext cx="307745" cy="394259"/>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GB" sz="1500" b="1" kern="1200"/>
        </a:p>
      </dsp:txBody>
      <dsp:txXfrm rot="-5400000">
        <a:off x="1145352" y="2402602"/>
        <a:ext cx="236555" cy="215422"/>
      </dsp:txXfrm>
    </dsp:sp>
    <dsp:sp modelId="{F9078164-6E79-42D4-B85C-8E6C3AE73C02}">
      <dsp:nvSpPr>
        <dsp:cNvPr id="0" name=""/>
        <dsp:cNvSpPr/>
      </dsp:nvSpPr>
      <dsp:spPr>
        <a:xfrm>
          <a:off x="0" y="2720963"/>
          <a:ext cx="2464548" cy="984261"/>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SUBMIT DOCUMENT+ MODULE ANSWERS ***</a:t>
          </a:r>
        </a:p>
      </dsp:txBody>
      <dsp:txXfrm>
        <a:off x="28828" y="2749791"/>
        <a:ext cx="2406892" cy="926605"/>
      </dsp:txXfrm>
    </dsp:sp>
    <dsp:sp modelId="{2262FB41-D533-49DB-8297-9B00D7489E01}">
      <dsp:nvSpPr>
        <dsp:cNvPr id="0" name=""/>
        <dsp:cNvSpPr/>
      </dsp:nvSpPr>
      <dsp:spPr>
        <a:xfrm rot="19677">
          <a:off x="2646140" y="2997482"/>
          <a:ext cx="400699" cy="394259"/>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GB" sz="1600" b="1" kern="1200"/>
        </a:p>
      </dsp:txBody>
      <dsp:txXfrm>
        <a:off x="2646141" y="3075996"/>
        <a:ext cx="282421" cy="236555"/>
      </dsp:txXfrm>
    </dsp:sp>
    <dsp:sp modelId="{9EBACC7C-D711-4C35-99C7-26645B1A42A1}">
      <dsp:nvSpPr>
        <dsp:cNvPr id="0" name=""/>
        <dsp:cNvSpPr/>
      </dsp:nvSpPr>
      <dsp:spPr>
        <a:xfrm>
          <a:off x="3159955" y="2643568"/>
          <a:ext cx="2716969" cy="106165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RECEIVE LEVEL 2 ENDURANCE LICENCE</a:t>
          </a:r>
        </a:p>
      </dsp:txBody>
      <dsp:txXfrm>
        <a:off x="3191050" y="2674663"/>
        <a:ext cx="2654779" cy="9994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4388F4-CD09-474F-9FD5-A852ACF31E17}">
      <dsp:nvSpPr>
        <dsp:cNvPr id="0" name=""/>
        <dsp:cNvSpPr/>
      </dsp:nvSpPr>
      <dsp:spPr>
        <a:xfrm>
          <a:off x="168412" y="188198"/>
          <a:ext cx="2300011" cy="74201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QUALIFY AS LEVEL 2 ENDURANCE OFFICIAL</a:t>
          </a:r>
        </a:p>
      </dsp:txBody>
      <dsp:txXfrm>
        <a:off x="190145" y="209931"/>
        <a:ext cx="2256545" cy="698553"/>
      </dsp:txXfrm>
    </dsp:sp>
    <dsp:sp modelId="{3AC22997-2371-47B2-971C-CBF0DB726588}">
      <dsp:nvSpPr>
        <dsp:cNvPr id="0" name=""/>
        <dsp:cNvSpPr/>
      </dsp:nvSpPr>
      <dsp:spPr>
        <a:xfrm rot="21581724">
          <a:off x="2635835" y="397477"/>
          <a:ext cx="622155" cy="306701"/>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GB" sz="1300" b="1" kern="1200"/>
        </a:p>
      </dsp:txBody>
      <dsp:txXfrm>
        <a:off x="2635836" y="459062"/>
        <a:ext cx="530145" cy="184021"/>
      </dsp:txXfrm>
    </dsp:sp>
    <dsp:sp modelId="{078E608B-D926-469B-9191-3184657E7601}">
      <dsp:nvSpPr>
        <dsp:cNvPr id="0" name=""/>
        <dsp:cNvSpPr/>
      </dsp:nvSpPr>
      <dsp:spPr>
        <a:xfrm>
          <a:off x="3347135" y="91866"/>
          <a:ext cx="2421418" cy="90023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COMPLETE REMAINING ENDURANCE MODULES*</a:t>
          </a:r>
        </a:p>
      </dsp:txBody>
      <dsp:txXfrm>
        <a:off x="3373502" y="118233"/>
        <a:ext cx="2368684" cy="847505"/>
      </dsp:txXfrm>
    </dsp:sp>
    <dsp:sp modelId="{FE35A7F8-4D63-4CFE-B9FE-8ABC57C36578}">
      <dsp:nvSpPr>
        <dsp:cNvPr id="0" name=""/>
        <dsp:cNvSpPr/>
      </dsp:nvSpPr>
      <dsp:spPr>
        <a:xfrm rot="5484919">
          <a:off x="4407141" y="994460"/>
          <a:ext cx="244434" cy="306701"/>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GB" sz="1200" b="1" kern="1200"/>
        </a:p>
      </dsp:txBody>
      <dsp:txXfrm rot="-5400000">
        <a:off x="4438254" y="1025604"/>
        <a:ext cx="184021" cy="171104"/>
      </dsp:txXfrm>
    </dsp:sp>
    <dsp:sp modelId="{868ADF49-9579-46F8-87AF-5F95BFA536A7}">
      <dsp:nvSpPr>
        <dsp:cNvPr id="0" name=""/>
        <dsp:cNvSpPr/>
      </dsp:nvSpPr>
      <dsp:spPr>
        <a:xfrm>
          <a:off x="3301995" y="1298338"/>
          <a:ext cx="2390946" cy="886579"/>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OFFICIATE AT A MINIMUM OF 10 FURTHER EVENTS**</a:t>
          </a:r>
        </a:p>
      </dsp:txBody>
      <dsp:txXfrm>
        <a:off x="3327962" y="1324305"/>
        <a:ext cx="2339012" cy="834645"/>
      </dsp:txXfrm>
    </dsp:sp>
    <dsp:sp modelId="{90812FA6-62F5-4F7D-AC54-9086CBD842C0}">
      <dsp:nvSpPr>
        <dsp:cNvPr id="0" name=""/>
        <dsp:cNvSpPr/>
      </dsp:nvSpPr>
      <dsp:spPr>
        <a:xfrm rot="10819913">
          <a:off x="2572183" y="1562917"/>
          <a:ext cx="608711" cy="306701"/>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GB" sz="1300" b="1" kern="1200"/>
        </a:p>
      </dsp:txBody>
      <dsp:txXfrm rot="10800000">
        <a:off x="2664192" y="1624523"/>
        <a:ext cx="516701" cy="184021"/>
      </dsp:txXfrm>
    </dsp:sp>
    <dsp:sp modelId="{5BC5D776-2F2E-4A36-897C-A54547260CC5}">
      <dsp:nvSpPr>
        <dsp:cNvPr id="0" name=""/>
        <dsp:cNvSpPr/>
      </dsp:nvSpPr>
      <dsp:spPr>
        <a:xfrm>
          <a:off x="108840" y="1152223"/>
          <a:ext cx="2351470" cy="1077196"/>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COMPLETE RECORD OF EXPERIENCE - SHOW EVIDENCE OF SELF LEARNING</a:t>
          </a:r>
        </a:p>
      </dsp:txBody>
      <dsp:txXfrm>
        <a:off x="140390" y="1183773"/>
        <a:ext cx="2288370" cy="1014096"/>
      </dsp:txXfrm>
    </dsp:sp>
    <dsp:sp modelId="{5A21E28D-3247-458B-B239-10AF4A3C083D}">
      <dsp:nvSpPr>
        <dsp:cNvPr id="0" name=""/>
        <dsp:cNvSpPr/>
      </dsp:nvSpPr>
      <dsp:spPr>
        <a:xfrm rot="5367040">
          <a:off x="1187939" y="2228550"/>
          <a:ext cx="220732" cy="306701"/>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b="1" kern="1200"/>
        </a:p>
      </dsp:txBody>
      <dsp:txXfrm rot="-5400000">
        <a:off x="1205978" y="2271536"/>
        <a:ext cx="184021" cy="154512"/>
      </dsp:txXfrm>
    </dsp:sp>
    <dsp:sp modelId="{F9078164-6E79-42D4-B85C-8E6C3AE73C02}">
      <dsp:nvSpPr>
        <dsp:cNvPr id="0" name=""/>
        <dsp:cNvSpPr/>
      </dsp:nvSpPr>
      <dsp:spPr>
        <a:xfrm>
          <a:off x="130915" y="2498225"/>
          <a:ext cx="2335542" cy="870670"/>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OBTAIN 1 POSITIVE MEETING REPORT</a:t>
          </a:r>
        </a:p>
      </dsp:txBody>
      <dsp:txXfrm>
        <a:off x="156416" y="2523726"/>
        <a:ext cx="2284540" cy="819668"/>
      </dsp:txXfrm>
    </dsp:sp>
    <dsp:sp modelId="{2262FB41-D533-49DB-8297-9B00D7489E01}">
      <dsp:nvSpPr>
        <dsp:cNvPr id="0" name=""/>
        <dsp:cNvSpPr/>
      </dsp:nvSpPr>
      <dsp:spPr>
        <a:xfrm rot="21589894">
          <a:off x="2784902" y="2767533"/>
          <a:ext cx="503528" cy="306701"/>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GB" sz="1300" b="1" kern="1200"/>
        </a:p>
      </dsp:txBody>
      <dsp:txXfrm>
        <a:off x="2784902" y="2829008"/>
        <a:ext cx="411518" cy="184021"/>
      </dsp:txXfrm>
    </dsp:sp>
    <dsp:sp modelId="{9EBACC7C-D711-4C35-99C7-26645B1A42A1}">
      <dsp:nvSpPr>
        <dsp:cNvPr id="0" name=""/>
        <dsp:cNvSpPr/>
      </dsp:nvSpPr>
      <dsp:spPr>
        <a:xfrm>
          <a:off x="3340381" y="2451348"/>
          <a:ext cx="2435578" cy="95042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SUBMIT APPLICATION FORM + MODULE ANSWERS </a:t>
          </a:r>
        </a:p>
      </dsp:txBody>
      <dsp:txXfrm>
        <a:off x="3368218" y="2479185"/>
        <a:ext cx="2379904" cy="894755"/>
      </dsp:txXfrm>
    </dsp:sp>
    <dsp:sp modelId="{153DB375-FB10-471C-9E38-E1D5982EDF91}">
      <dsp:nvSpPr>
        <dsp:cNvPr id="0" name=""/>
        <dsp:cNvSpPr/>
      </dsp:nvSpPr>
      <dsp:spPr>
        <a:xfrm rot="5226294">
          <a:off x="4403746" y="3492838"/>
          <a:ext cx="267199" cy="306701"/>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GB" sz="1300" b="1" kern="1200"/>
        </a:p>
      </dsp:txBody>
      <dsp:txXfrm rot="-5400000">
        <a:off x="4443311" y="3512640"/>
        <a:ext cx="184021" cy="187039"/>
      </dsp:txXfrm>
    </dsp:sp>
    <dsp:sp modelId="{35391736-2348-4CEA-ABAD-719B9E486EE7}">
      <dsp:nvSpPr>
        <dsp:cNvPr id="0" name=""/>
        <dsp:cNvSpPr/>
      </dsp:nvSpPr>
      <dsp:spPr>
        <a:xfrm>
          <a:off x="3462308" y="3905717"/>
          <a:ext cx="2113579" cy="74210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GB" sz="1700" b="1" kern="1200">
              <a:solidFill>
                <a:schemeClr val="tx1"/>
              </a:solidFill>
            </a:rPr>
            <a:t>RECEIVE LEVEL 3 ENDURANCE LICENSE</a:t>
          </a:r>
        </a:p>
      </dsp:txBody>
      <dsp:txXfrm>
        <a:off x="3484044" y="3927453"/>
        <a:ext cx="2070107" cy="69863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4388F4-CD09-474F-9FD5-A852ACF31E17}">
      <dsp:nvSpPr>
        <dsp:cNvPr id="0" name=""/>
        <dsp:cNvSpPr/>
      </dsp:nvSpPr>
      <dsp:spPr>
        <a:xfrm>
          <a:off x="305339" y="117506"/>
          <a:ext cx="2381059" cy="81588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QUALIFY AS LEVEL 3 ENDURANCE OFFICIAL</a:t>
          </a:r>
        </a:p>
      </dsp:txBody>
      <dsp:txXfrm>
        <a:off x="329235" y="141402"/>
        <a:ext cx="2333267" cy="768091"/>
      </dsp:txXfrm>
    </dsp:sp>
    <dsp:sp modelId="{3AC22997-2371-47B2-971C-CBF0DB726588}">
      <dsp:nvSpPr>
        <dsp:cNvPr id="0" name=""/>
        <dsp:cNvSpPr/>
      </dsp:nvSpPr>
      <dsp:spPr>
        <a:xfrm rot="24204">
          <a:off x="2828845" y="330012"/>
          <a:ext cx="529555" cy="337231"/>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GB" sz="1400" b="1" kern="1200"/>
        </a:p>
      </dsp:txBody>
      <dsp:txXfrm>
        <a:off x="2828846" y="397102"/>
        <a:ext cx="428386" cy="202339"/>
      </dsp:txXfrm>
    </dsp:sp>
    <dsp:sp modelId="{078E608B-D926-469B-9191-3184657E7601}">
      <dsp:nvSpPr>
        <dsp:cNvPr id="0" name=""/>
        <dsp:cNvSpPr/>
      </dsp:nvSpPr>
      <dsp:spPr>
        <a:xfrm>
          <a:off x="3434224" y="64025"/>
          <a:ext cx="2317829" cy="815883"/>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ATTEND LEVEL 4 ENDURANCE COURSE*</a:t>
          </a:r>
        </a:p>
      </dsp:txBody>
      <dsp:txXfrm>
        <a:off x="3458120" y="87921"/>
        <a:ext cx="2270037" cy="768091"/>
      </dsp:txXfrm>
    </dsp:sp>
    <dsp:sp modelId="{FE35A7F8-4D63-4CFE-B9FE-8ABC57C36578}">
      <dsp:nvSpPr>
        <dsp:cNvPr id="0" name=""/>
        <dsp:cNvSpPr/>
      </dsp:nvSpPr>
      <dsp:spPr>
        <a:xfrm rot="5400000">
          <a:off x="4482854" y="858326"/>
          <a:ext cx="228698" cy="337231"/>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b="1" kern="1200"/>
        </a:p>
      </dsp:txBody>
      <dsp:txXfrm rot="-5400000">
        <a:off x="4496034" y="912593"/>
        <a:ext cx="202339" cy="160089"/>
      </dsp:txXfrm>
    </dsp:sp>
    <dsp:sp modelId="{868ADF49-9579-46F8-87AF-5F95BFA536A7}">
      <dsp:nvSpPr>
        <dsp:cNvPr id="0" name=""/>
        <dsp:cNvSpPr/>
      </dsp:nvSpPr>
      <dsp:spPr>
        <a:xfrm>
          <a:off x="3452310" y="1166786"/>
          <a:ext cx="2293978" cy="127671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OFFICIATE AT A MINIMUM OF 20 FURTHER EVENTS</a:t>
          </a:r>
        </a:p>
      </dsp:txBody>
      <dsp:txXfrm>
        <a:off x="3489704" y="1204180"/>
        <a:ext cx="2219190" cy="1201930"/>
      </dsp:txXfrm>
    </dsp:sp>
    <dsp:sp modelId="{90812FA6-62F5-4F7D-AC54-9086CBD842C0}">
      <dsp:nvSpPr>
        <dsp:cNvPr id="0" name=""/>
        <dsp:cNvSpPr/>
      </dsp:nvSpPr>
      <dsp:spPr>
        <a:xfrm rot="10800000">
          <a:off x="2762636" y="1580121"/>
          <a:ext cx="574801" cy="337231"/>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GB" sz="1400" b="1" kern="1200"/>
        </a:p>
      </dsp:txBody>
      <dsp:txXfrm rot="10800000">
        <a:off x="2863805" y="1647567"/>
        <a:ext cx="473632" cy="202339"/>
      </dsp:txXfrm>
    </dsp:sp>
    <dsp:sp modelId="{5BC5D776-2F2E-4A36-897C-A54547260CC5}">
      <dsp:nvSpPr>
        <dsp:cNvPr id="0" name=""/>
        <dsp:cNvSpPr/>
      </dsp:nvSpPr>
      <dsp:spPr>
        <a:xfrm>
          <a:off x="317618" y="1104347"/>
          <a:ext cx="2340034" cy="1249043"/>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COMPLETE RECORD OF EXPERIENCE - SHOW EVIDENCE OF SELF LEARNING + MENTORING</a:t>
          </a:r>
        </a:p>
      </dsp:txBody>
      <dsp:txXfrm>
        <a:off x="354201" y="1140930"/>
        <a:ext cx="2266868" cy="1175877"/>
      </dsp:txXfrm>
    </dsp:sp>
    <dsp:sp modelId="{5A21E28D-3247-458B-B239-10AF4A3C083D}">
      <dsp:nvSpPr>
        <dsp:cNvPr id="0" name=""/>
        <dsp:cNvSpPr/>
      </dsp:nvSpPr>
      <dsp:spPr>
        <a:xfrm rot="5373317">
          <a:off x="1380719" y="2337878"/>
          <a:ext cx="218048" cy="337231"/>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b="1" kern="1200"/>
        </a:p>
      </dsp:txBody>
      <dsp:txXfrm rot="-5400000">
        <a:off x="1388320" y="2397470"/>
        <a:ext cx="202339" cy="152634"/>
      </dsp:txXfrm>
    </dsp:sp>
    <dsp:sp modelId="{F9078164-6E79-42D4-B85C-8E6C3AE73C02}">
      <dsp:nvSpPr>
        <dsp:cNvPr id="0" name=""/>
        <dsp:cNvSpPr/>
      </dsp:nvSpPr>
      <dsp:spPr>
        <a:xfrm>
          <a:off x="293332" y="2618941"/>
          <a:ext cx="2374247" cy="957341"/>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OBTAIN 4 POSITIVE MEETING REPORTS**</a:t>
          </a:r>
        </a:p>
      </dsp:txBody>
      <dsp:txXfrm>
        <a:off x="321372" y="2646981"/>
        <a:ext cx="2318167" cy="901261"/>
      </dsp:txXfrm>
    </dsp:sp>
    <dsp:sp modelId="{2262FB41-D533-49DB-8297-9B00D7489E01}">
      <dsp:nvSpPr>
        <dsp:cNvPr id="0" name=""/>
        <dsp:cNvSpPr/>
      </dsp:nvSpPr>
      <dsp:spPr>
        <a:xfrm rot="21600000">
          <a:off x="2873752" y="2930241"/>
          <a:ext cx="454878" cy="337231"/>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GB" sz="1400" b="1" kern="1200"/>
        </a:p>
      </dsp:txBody>
      <dsp:txXfrm rot="-21600000">
        <a:off x="2873752" y="2997687"/>
        <a:ext cx="353709" cy="202339"/>
      </dsp:txXfrm>
    </dsp:sp>
    <dsp:sp modelId="{9EBACC7C-D711-4C35-99C7-26645B1A42A1}">
      <dsp:nvSpPr>
        <dsp:cNvPr id="0" name=""/>
        <dsp:cNvSpPr/>
      </dsp:nvSpPr>
      <dsp:spPr>
        <a:xfrm>
          <a:off x="3457069" y="2659813"/>
          <a:ext cx="2323975" cy="88057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COMPLETE LEVEL 4 QUESTIONS</a:t>
          </a:r>
        </a:p>
      </dsp:txBody>
      <dsp:txXfrm>
        <a:off x="3482860" y="2685604"/>
        <a:ext cx="2272393" cy="828992"/>
      </dsp:txXfrm>
    </dsp:sp>
    <dsp:sp modelId="{153DB375-FB10-471C-9E38-E1D5982EDF91}">
      <dsp:nvSpPr>
        <dsp:cNvPr id="0" name=""/>
        <dsp:cNvSpPr/>
      </dsp:nvSpPr>
      <dsp:spPr>
        <a:xfrm rot="5419668">
          <a:off x="4495298" y="3591360"/>
          <a:ext cx="239966" cy="337231"/>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GB" sz="1200" b="1" kern="1200"/>
        </a:p>
      </dsp:txBody>
      <dsp:txXfrm rot="-5400000">
        <a:off x="4514318" y="3639993"/>
        <a:ext cx="202339" cy="167976"/>
      </dsp:txXfrm>
    </dsp:sp>
    <dsp:sp modelId="{050814E2-CCFD-4463-80F6-430A14340EC5}">
      <dsp:nvSpPr>
        <dsp:cNvPr id="0" name=""/>
        <dsp:cNvSpPr/>
      </dsp:nvSpPr>
      <dsp:spPr>
        <a:xfrm>
          <a:off x="3449440" y="3993147"/>
          <a:ext cx="2323975" cy="88057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SUBMIT APPLICATION FORM</a:t>
          </a:r>
        </a:p>
      </dsp:txBody>
      <dsp:txXfrm>
        <a:off x="3475231" y="4018938"/>
        <a:ext cx="2272393" cy="828992"/>
      </dsp:txXfrm>
    </dsp:sp>
    <dsp:sp modelId="{B4BA4E66-92C9-4E7C-B519-043312F58838}">
      <dsp:nvSpPr>
        <dsp:cNvPr id="0" name=""/>
        <dsp:cNvSpPr/>
      </dsp:nvSpPr>
      <dsp:spPr>
        <a:xfrm rot="10808416">
          <a:off x="2885379" y="4261081"/>
          <a:ext cx="398604" cy="337231"/>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GB" sz="1400" kern="1200"/>
        </a:p>
      </dsp:txBody>
      <dsp:txXfrm rot="10800000">
        <a:off x="2986548" y="4328651"/>
        <a:ext cx="297435" cy="202339"/>
      </dsp:txXfrm>
    </dsp:sp>
    <dsp:sp modelId="{35391736-2348-4CEA-ABAD-719B9E486EE7}">
      <dsp:nvSpPr>
        <dsp:cNvPr id="0" name=""/>
        <dsp:cNvSpPr/>
      </dsp:nvSpPr>
      <dsp:spPr>
        <a:xfrm>
          <a:off x="373384" y="4017913"/>
          <a:ext cx="2323975" cy="815981"/>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tx1"/>
              </a:solidFill>
            </a:rPr>
            <a:t>RECEIVE LEVEL 4 ENDURANCE LICENCE</a:t>
          </a:r>
        </a:p>
      </dsp:txBody>
      <dsp:txXfrm>
        <a:off x="397283" y="4041812"/>
        <a:ext cx="2276177" cy="76818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001725-ADDA-49E1-BFB3-BBDBE1CE0F89}">
      <dsp:nvSpPr>
        <dsp:cNvPr id="0" name=""/>
        <dsp:cNvSpPr/>
      </dsp:nvSpPr>
      <dsp:spPr>
        <a:xfrm>
          <a:off x="2218134" y="1154"/>
          <a:ext cx="1050131" cy="682585"/>
        </a:xfrm>
        <a:prstGeom prst="roundRect">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solidFill>
            </a:rPr>
            <a:t>Cross Country</a:t>
          </a:r>
        </a:p>
      </dsp:txBody>
      <dsp:txXfrm>
        <a:off x="2251455" y="34475"/>
        <a:ext cx="983489" cy="615943"/>
      </dsp:txXfrm>
    </dsp:sp>
    <dsp:sp modelId="{A172275B-FFC3-4079-A182-6D4FDB93389E}">
      <dsp:nvSpPr>
        <dsp:cNvPr id="0" name=""/>
        <dsp:cNvSpPr/>
      </dsp:nvSpPr>
      <dsp:spPr>
        <a:xfrm>
          <a:off x="1377808" y="342446"/>
          <a:ext cx="2730783" cy="2730783"/>
        </a:xfrm>
        <a:custGeom>
          <a:avLst/>
          <a:gdLst/>
          <a:ahLst/>
          <a:cxnLst/>
          <a:rect l="0" t="0" r="0" b="0"/>
          <a:pathLst>
            <a:path>
              <a:moveTo>
                <a:pt x="1897692" y="108033"/>
              </a:moveTo>
              <a:arcTo wR="1365391" hR="1365391" stAng="17576717" swAng="19644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EAC1A7A-545B-4DE3-A73E-EE2250F9FEC7}">
      <dsp:nvSpPr>
        <dsp:cNvPr id="0" name=""/>
        <dsp:cNvSpPr/>
      </dsp:nvSpPr>
      <dsp:spPr>
        <a:xfrm>
          <a:off x="3516699" y="944616"/>
          <a:ext cx="1050131" cy="682585"/>
        </a:xfrm>
        <a:prstGeom prst="round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solidFill>
            </a:rPr>
            <a:t>Road Running</a:t>
          </a:r>
        </a:p>
      </dsp:txBody>
      <dsp:txXfrm>
        <a:off x="3550020" y="977937"/>
        <a:ext cx="983489" cy="615943"/>
      </dsp:txXfrm>
    </dsp:sp>
    <dsp:sp modelId="{422C45E4-7A80-47BB-A3FB-E4C28D09D8E4}">
      <dsp:nvSpPr>
        <dsp:cNvPr id="0" name=""/>
        <dsp:cNvSpPr/>
      </dsp:nvSpPr>
      <dsp:spPr>
        <a:xfrm>
          <a:off x="1377808" y="342446"/>
          <a:ext cx="2730783" cy="2730783"/>
        </a:xfrm>
        <a:custGeom>
          <a:avLst/>
          <a:gdLst/>
          <a:ahLst/>
          <a:cxnLst/>
          <a:rect l="0" t="0" r="0" b="0"/>
          <a:pathLst>
            <a:path>
              <a:moveTo>
                <a:pt x="2728889" y="1293491"/>
              </a:moveTo>
              <a:arcTo wR="1365391" hR="1365391" stAng="21418887" swAng="219852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EA1FBE2-A691-4A11-963B-E3AB69E8468C}">
      <dsp:nvSpPr>
        <dsp:cNvPr id="0" name=""/>
        <dsp:cNvSpPr/>
      </dsp:nvSpPr>
      <dsp:spPr>
        <a:xfrm>
          <a:off x="3020691" y="2471170"/>
          <a:ext cx="1050131" cy="682585"/>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solidFill>
            </a:rPr>
            <a:t>Trail Running</a:t>
          </a:r>
        </a:p>
      </dsp:txBody>
      <dsp:txXfrm>
        <a:off x="3054012" y="2504491"/>
        <a:ext cx="983489" cy="615943"/>
      </dsp:txXfrm>
    </dsp:sp>
    <dsp:sp modelId="{B3EDB42E-0DDE-4D03-B242-FE059CD2ED53}">
      <dsp:nvSpPr>
        <dsp:cNvPr id="0" name=""/>
        <dsp:cNvSpPr/>
      </dsp:nvSpPr>
      <dsp:spPr>
        <a:xfrm>
          <a:off x="1377808" y="342446"/>
          <a:ext cx="2730783" cy="2730783"/>
        </a:xfrm>
        <a:custGeom>
          <a:avLst/>
          <a:gdLst/>
          <a:ahLst/>
          <a:cxnLst/>
          <a:rect l="0" t="0" r="0" b="0"/>
          <a:pathLst>
            <a:path>
              <a:moveTo>
                <a:pt x="1637447" y="2703405"/>
              </a:moveTo>
              <a:arcTo wR="1365391" hR="1365391" stAng="4710411" swAng="137917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35063E3-8F4F-4C1F-A765-61D65F27008D}">
      <dsp:nvSpPr>
        <dsp:cNvPr id="0" name=""/>
        <dsp:cNvSpPr/>
      </dsp:nvSpPr>
      <dsp:spPr>
        <a:xfrm>
          <a:off x="1415577" y="2471170"/>
          <a:ext cx="1050131" cy="682585"/>
        </a:xfrm>
        <a:prstGeom prst="roundRect">
          <a:avLst/>
        </a:prstGeom>
        <a:solidFill>
          <a:schemeClr val="bg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solidFill>
            </a:rPr>
            <a:t>Ultra Distance Running</a:t>
          </a:r>
        </a:p>
      </dsp:txBody>
      <dsp:txXfrm>
        <a:off x="1448898" y="2504491"/>
        <a:ext cx="983489" cy="615943"/>
      </dsp:txXfrm>
    </dsp:sp>
    <dsp:sp modelId="{7DD11092-3743-421C-AEBC-8D13214DD6C7}">
      <dsp:nvSpPr>
        <dsp:cNvPr id="0" name=""/>
        <dsp:cNvSpPr/>
      </dsp:nvSpPr>
      <dsp:spPr>
        <a:xfrm>
          <a:off x="1377808" y="342446"/>
          <a:ext cx="2730783" cy="2730783"/>
        </a:xfrm>
        <a:custGeom>
          <a:avLst/>
          <a:gdLst/>
          <a:ahLst/>
          <a:cxnLst/>
          <a:rect l="0" t="0" r="0" b="0"/>
          <a:pathLst>
            <a:path>
              <a:moveTo>
                <a:pt x="228437" y="2121453"/>
              </a:moveTo>
              <a:arcTo wR="1365391" hR="1365391" stAng="8782592" swAng="219852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7FFC1D67-9DAA-4655-A53C-3E1FA5BCDAB1}">
      <dsp:nvSpPr>
        <dsp:cNvPr id="0" name=""/>
        <dsp:cNvSpPr/>
      </dsp:nvSpPr>
      <dsp:spPr>
        <a:xfrm>
          <a:off x="919569" y="944616"/>
          <a:ext cx="1050131" cy="682585"/>
        </a:xfrm>
        <a:prstGeom prst="round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solidFill>
            </a:rPr>
            <a:t>Fell and Hill Running</a:t>
          </a:r>
        </a:p>
      </dsp:txBody>
      <dsp:txXfrm>
        <a:off x="952890" y="977937"/>
        <a:ext cx="983489" cy="615943"/>
      </dsp:txXfrm>
    </dsp:sp>
    <dsp:sp modelId="{5E063A30-A8A4-4013-B28F-27659BC63CEC}">
      <dsp:nvSpPr>
        <dsp:cNvPr id="0" name=""/>
        <dsp:cNvSpPr/>
      </dsp:nvSpPr>
      <dsp:spPr>
        <a:xfrm>
          <a:off x="1377808" y="342446"/>
          <a:ext cx="2730783" cy="2730783"/>
        </a:xfrm>
        <a:custGeom>
          <a:avLst/>
          <a:gdLst/>
          <a:ahLst/>
          <a:cxnLst/>
          <a:rect l="0" t="0" r="0" b="0"/>
          <a:pathLst>
            <a:path>
              <a:moveTo>
                <a:pt x="237636" y="595675"/>
              </a:moveTo>
              <a:arcTo wR="1365391" hR="1365391" stAng="12858860" swAng="19644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3EC0F8-4BA5-4106-AA60-097DE8459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1243</TotalTime>
  <Pages>28</Pages>
  <Words>3800</Words>
  <Characters>21665</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RITCHIE</dc:creator>
  <cp:keywords/>
  <dc:description/>
  <cp:lastModifiedBy>Marc Ritchie</cp:lastModifiedBy>
  <cp:revision>216</cp:revision>
  <dcterms:created xsi:type="dcterms:W3CDTF">2022-12-12T11:58:00Z</dcterms:created>
  <dcterms:modified xsi:type="dcterms:W3CDTF">2024-05-30T07:28:00Z</dcterms:modified>
</cp:coreProperties>
</file>